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6F8" w:rsidRPr="0092767C" w:rsidRDefault="00980457" w:rsidP="0092767C">
      <w:pPr>
        <w:pStyle w:val="Nagwek1"/>
        <w:spacing w:after="480" w:line="271" w:lineRule="auto"/>
        <w:jc w:val="right"/>
        <w:rPr>
          <w:rFonts w:cs="Arial"/>
          <w:szCs w:val="22"/>
        </w:rPr>
      </w:pPr>
      <w:r w:rsidRPr="0092767C">
        <w:rPr>
          <w:rFonts w:cs="Arial"/>
          <w:szCs w:val="22"/>
        </w:rPr>
        <w:t xml:space="preserve">Załącznik nr </w:t>
      </w:r>
      <w:r w:rsidR="00686E3C" w:rsidRPr="0092767C">
        <w:rPr>
          <w:rFonts w:cs="Arial"/>
          <w:szCs w:val="22"/>
        </w:rPr>
        <w:t>2</w:t>
      </w:r>
      <w:r w:rsidR="006702D8" w:rsidRPr="0092767C">
        <w:rPr>
          <w:rFonts w:cs="Arial"/>
          <w:szCs w:val="22"/>
        </w:rPr>
        <w:t xml:space="preserve"> do SWZ</w:t>
      </w:r>
    </w:p>
    <w:p w:rsidR="000016F8" w:rsidRPr="0092767C" w:rsidRDefault="000016F8" w:rsidP="0092767C">
      <w:pPr>
        <w:pStyle w:val="Nagwek2"/>
        <w:spacing w:after="480" w:line="271" w:lineRule="auto"/>
        <w:jc w:val="center"/>
        <w:rPr>
          <w:rFonts w:cs="Arial"/>
          <w:bCs w:val="0"/>
          <w:szCs w:val="22"/>
        </w:rPr>
      </w:pPr>
      <w:r w:rsidRPr="0092767C">
        <w:rPr>
          <w:rFonts w:cs="Arial"/>
          <w:szCs w:val="22"/>
        </w:rPr>
        <w:t>FORMULARZ  OFERTOWY</w:t>
      </w:r>
    </w:p>
    <w:p w:rsidR="000016F8" w:rsidRPr="0092767C" w:rsidRDefault="000016F8" w:rsidP="0092767C">
      <w:pPr>
        <w:pStyle w:val="Nagwek3"/>
        <w:spacing w:after="120"/>
        <w:jc w:val="left"/>
        <w:rPr>
          <w:bCs/>
          <w:iCs/>
          <w:sz w:val="22"/>
          <w:szCs w:val="22"/>
        </w:rPr>
      </w:pPr>
      <w:r w:rsidRPr="0092767C">
        <w:rPr>
          <w:bCs/>
          <w:iCs/>
          <w:sz w:val="22"/>
          <w:szCs w:val="22"/>
          <w:u w:val="none"/>
        </w:rPr>
        <w:t xml:space="preserve">ZAMAWIAJĄCY </w:t>
      </w:r>
      <w:r w:rsidR="00DF09EA" w:rsidRPr="0092767C">
        <w:rPr>
          <w:bCs/>
          <w:iCs/>
          <w:sz w:val="22"/>
          <w:szCs w:val="22"/>
          <w:u w:val="none"/>
        </w:rPr>
        <w:tab/>
      </w:r>
      <w:r w:rsidR="0085333D" w:rsidRPr="0092767C">
        <w:rPr>
          <w:bCs/>
          <w:iCs/>
          <w:sz w:val="22"/>
          <w:szCs w:val="22"/>
          <w:u w:val="none"/>
        </w:rPr>
        <w:t xml:space="preserve">Tarnowski Klaster Przemysłowy S.A. w </w:t>
      </w:r>
      <w:r w:rsidRPr="0092767C">
        <w:rPr>
          <w:bCs/>
          <w:iCs/>
          <w:sz w:val="22"/>
          <w:szCs w:val="22"/>
          <w:u w:val="none"/>
        </w:rPr>
        <w:t>Tarnowie</w:t>
      </w:r>
    </w:p>
    <w:p w:rsidR="000016F8" w:rsidRPr="0092767C" w:rsidRDefault="00DF09EA" w:rsidP="0092767C">
      <w:pPr>
        <w:pStyle w:val="Akapitzlist"/>
        <w:spacing w:after="240"/>
        <w:ind w:left="709"/>
        <w:rPr>
          <w:rFonts w:ascii="Arial" w:hAnsi="Arial" w:cs="Arial"/>
          <w:b/>
          <w:sz w:val="22"/>
          <w:szCs w:val="22"/>
        </w:rPr>
      </w:pPr>
      <w:r w:rsidRPr="0092767C">
        <w:rPr>
          <w:rFonts w:ascii="Arial" w:hAnsi="Arial" w:cs="Arial"/>
          <w:b/>
          <w:sz w:val="22"/>
          <w:szCs w:val="22"/>
        </w:rPr>
        <w:tab/>
      </w:r>
      <w:r w:rsidRPr="0092767C">
        <w:rPr>
          <w:rFonts w:ascii="Arial" w:hAnsi="Arial" w:cs="Arial"/>
          <w:b/>
          <w:sz w:val="22"/>
          <w:szCs w:val="22"/>
        </w:rPr>
        <w:tab/>
      </w:r>
      <w:r w:rsidR="000016F8" w:rsidRPr="0092767C">
        <w:rPr>
          <w:rFonts w:ascii="Arial" w:hAnsi="Arial" w:cs="Arial"/>
          <w:b/>
          <w:sz w:val="22"/>
          <w:szCs w:val="22"/>
        </w:rPr>
        <w:t>33-100 Tarnów</w:t>
      </w:r>
      <w:r w:rsidR="0074296C" w:rsidRPr="0092767C">
        <w:rPr>
          <w:rFonts w:ascii="Arial" w:hAnsi="Arial" w:cs="Arial"/>
          <w:b/>
          <w:sz w:val="22"/>
          <w:szCs w:val="22"/>
        </w:rPr>
        <w:t xml:space="preserve">, </w:t>
      </w:r>
      <w:r w:rsidR="000016F8" w:rsidRPr="0092767C">
        <w:rPr>
          <w:rFonts w:ascii="Arial" w:hAnsi="Arial" w:cs="Arial"/>
          <w:b/>
          <w:sz w:val="22"/>
          <w:szCs w:val="22"/>
        </w:rPr>
        <w:t xml:space="preserve">ul. </w:t>
      </w:r>
      <w:r w:rsidR="00FB532C" w:rsidRPr="0092767C">
        <w:rPr>
          <w:rFonts w:ascii="Arial" w:hAnsi="Arial" w:cs="Arial"/>
          <w:b/>
          <w:sz w:val="22"/>
          <w:szCs w:val="22"/>
        </w:rPr>
        <w:t>Kochanowskiego 32</w:t>
      </w:r>
    </w:p>
    <w:p w:rsidR="000016F8" w:rsidRPr="0092767C" w:rsidRDefault="000016F8" w:rsidP="0092767C">
      <w:pPr>
        <w:pStyle w:val="Nagwek3"/>
        <w:spacing w:after="240"/>
        <w:jc w:val="left"/>
        <w:rPr>
          <w:i/>
        </w:rPr>
      </w:pPr>
      <w:r w:rsidRPr="0092767C">
        <w:rPr>
          <w:sz w:val="22"/>
          <w:szCs w:val="22"/>
          <w:u w:val="none"/>
        </w:rPr>
        <w:t>WYKONAWCA</w:t>
      </w:r>
    </w:p>
    <w:p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Nazwa (Firma) Wykonawcy</w:t>
      </w:r>
    </w:p>
    <w:p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</w:p>
    <w:p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siedziba</w:t>
      </w:r>
    </w:p>
    <w:p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do korespondencji</w:t>
      </w:r>
    </w:p>
    <w:p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:rsidR="0074296C" w:rsidRPr="007D3ED3" w:rsidRDefault="000016F8" w:rsidP="0092767C">
      <w:pPr>
        <w:numPr>
          <w:ilvl w:val="0"/>
          <w:numId w:val="1"/>
        </w:numPr>
        <w:spacing w:after="12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Telefon .................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</w:t>
      </w: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 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</w:t>
      </w:r>
    </w:p>
    <w:p w:rsidR="000016F8" w:rsidRPr="007D3ED3" w:rsidRDefault="00A427DD" w:rsidP="0092767C">
      <w:pPr>
        <w:spacing w:after="120"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E-Mail ………………………………………</w:t>
      </w:r>
    </w:p>
    <w:p w:rsidR="000016F8" w:rsidRPr="007D3ED3" w:rsidRDefault="000016F8" w:rsidP="0092767C">
      <w:pPr>
        <w:numPr>
          <w:ilvl w:val="0"/>
          <w:numId w:val="1"/>
        </w:numPr>
        <w:spacing w:after="24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NIP ........................................................  </w:t>
      </w:r>
      <w:r w:rsidRPr="007D3ED3">
        <w:rPr>
          <w:rFonts w:ascii="Arial" w:hAnsi="Arial" w:cs="Arial"/>
          <w:bCs/>
          <w:iCs/>
          <w:sz w:val="22"/>
          <w:szCs w:val="22"/>
        </w:rPr>
        <w:t>REGON ..............................................</w:t>
      </w:r>
    </w:p>
    <w:p w:rsidR="000016F8" w:rsidRPr="007D3ED3" w:rsidRDefault="00686E3C" w:rsidP="0092767C">
      <w:pPr>
        <w:spacing w:after="360" w:line="271" w:lineRule="auto"/>
        <w:jc w:val="both"/>
        <w:rPr>
          <w:rFonts w:ascii="Arial" w:hAnsi="Arial" w:cs="Arial"/>
          <w:bCs/>
          <w:iCs/>
          <w:spacing w:val="-10"/>
          <w:kern w:val="28"/>
          <w:sz w:val="22"/>
          <w:szCs w:val="22"/>
        </w:rPr>
      </w:pPr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 xml:space="preserve">Po zapoznaniu się z dokumentacją przedstawioną w postępowaniu o udzielenie zamówienia publicznego prowadzonego w trybie podstawowym bez przeprowadzenia negocjacji zgodnie </w:t>
      </w:r>
      <w:r w:rsidR="009F51BD"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>z </w:t>
      </w:r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 xml:space="preserve">postanowieniami art. 275 pkt. 1 ustawy z dnia 11 września 2019 r. prawo zamówień publicznych (t.j. Dz.U. z 2019 r. poz. 2019 z późn. zm.), którego przedmiotem jest: </w:t>
      </w:r>
      <w:r w:rsidRPr="007D3ED3">
        <w:rPr>
          <w:rFonts w:ascii="Arial" w:hAnsi="Arial" w:cs="Arial"/>
          <w:bCs/>
          <w:iCs/>
          <w:sz w:val="22"/>
          <w:szCs w:val="22"/>
          <w:lang w:eastAsia="zh-CN"/>
        </w:rPr>
        <w:t>„</w:t>
      </w:r>
      <w:r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 xml:space="preserve">Dostawa energii elektrycznej na potrzeby Tarnowskiego Klastra Przemysłowego SA z siedzibą w Tarnowie w </w:t>
      </w:r>
      <w:r w:rsidR="00F50336"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>latach</w:t>
      </w:r>
      <w:r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 xml:space="preserve"> 2022</w:t>
      </w:r>
      <w:r w:rsidR="00F50336"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 xml:space="preserve"> – 2023 </w:t>
      </w:r>
      <w:r w:rsidR="009F51BD"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>z </w:t>
      </w:r>
      <w:r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>wyłączeniem usługi dystrybucji energii elektrycznej</w:t>
      </w:r>
      <w:r w:rsidRPr="007D3ED3">
        <w:rPr>
          <w:rFonts w:ascii="Arial" w:hAnsi="Arial" w:cs="Arial"/>
          <w:bCs/>
          <w:iCs/>
          <w:sz w:val="22"/>
          <w:szCs w:val="22"/>
          <w:lang w:eastAsia="zh-CN"/>
        </w:rPr>
        <w:t xml:space="preserve">” </w:t>
      </w:r>
      <w:r w:rsidR="000016F8" w:rsidRPr="007D3ED3">
        <w:rPr>
          <w:rFonts w:ascii="Arial" w:hAnsi="Arial" w:cs="Arial"/>
          <w:bCs/>
          <w:iCs/>
          <w:sz w:val="22"/>
          <w:szCs w:val="22"/>
        </w:rPr>
        <w:t>składam</w:t>
      </w:r>
      <w:r w:rsidRPr="007D3ED3">
        <w:rPr>
          <w:rFonts w:ascii="Arial" w:hAnsi="Arial" w:cs="Arial"/>
          <w:bCs/>
          <w:iCs/>
          <w:sz w:val="22"/>
          <w:szCs w:val="22"/>
        </w:rPr>
        <w:t>/</w:t>
      </w:r>
      <w:r w:rsidR="000016F8" w:rsidRPr="007D3ED3">
        <w:rPr>
          <w:rFonts w:ascii="Arial" w:hAnsi="Arial" w:cs="Arial"/>
          <w:bCs/>
          <w:iCs/>
          <w:sz w:val="22"/>
          <w:szCs w:val="22"/>
        </w:rPr>
        <w:t xml:space="preserve">y poniższą ofertę: </w:t>
      </w:r>
    </w:p>
    <w:p w:rsidR="00A870F6" w:rsidRPr="0092767C" w:rsidRDefault="00A870F6" w:rsidP="0092767C">
      <w:pPr>
        <w:pStyle w:val="Nagwek4"/>
        <w:spacing w:after="120" w:line="312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t>Oferujemy wykonanie</w:t>
      </w:r>
      <w:r w:rsidR="00665DDB" w:rsidRPr="0092767C">
        <w:rPr>
          <w:rFonts w:ascii="Arial" w:hAnsi="Arial" w:cs="Arial"/>
          <w:b w:val="0"/>
          <w:sz w:val="22"/>
          <w:szCs w:val="22"/>
        </w:rPr>
        <w:t xml:space="preserve"> </w:t>
      </w:r>
      <w:r w:rsidRPr="0092767C">
        <w:rPr>
          <w:rFonts w:ascii="Arial" w:hAnsi="Arial" w:cs="Arial"/>
          <w:b w:val="0"/>
          <w:sz w:val="22"/>
          <w:szCs w:val="22"/>
        </w:rPr>
        <w:t xml:space="preserve">w/w zadania za kwotę brutto: </w:t>
      </w:r>
      <w:r w:rsidR="00686E3C" w:rsidRPr="0092767C">
        <w:rPr>
          <w:rFonts w:ascii="Arial" w:hAnsi="Arial" w:cs="Arial"/>
          <w:b w:val="0"/>
          <w:sz w:val="22"/>
          <w:szCs w:val="22"/>
        </w:rPr>
        <w:t xml:space="preserve">................................... </w:t>
      </w:r>
      <w:r w:rsidRPr="0092767C">
        <w:rPr>
          <w:rFonts w:ascii="Arial" w:hAnsi="Arial" w:cs="Arial"/>
          <w:b w:val="0"/>
          <w:sz w:val="22"/>
          <w:szCs w:val="22"/>
        </w:rPr>
        <w:t>słownie:</w:t>
      </w:r>
      <w:r w:rsidR="00686E3C" w:rsidRPr="0092767C">
        <w:rPr>
          <w:rFonts w:ascii="Arial" w:hAnsi="Arial" w:cs="Arial"/>
          <w:b w:val="0"/>
          <w:sz w:val="22"/>
          <w:szCs w:val="22"/>
        </w:rPr>
        <w:t>................................ netto</w:t>
      </w:r>
      <w:r w:rsidR="00C14590" w:rsidRPr="0092767C">
        <w:rPr>
          <w:rFonts w:ascii="Arial" w:hAnsi="Arial" w:cs="Arial"/>
          <w:b w:val="0"/>
          <w:sz w:val="22"/>
          <w:szCs w:val="22"/>
        </w:rPr>
        <w:t xml:space="preserve">: ........................................ słownie: ................................... </w:t>
      </w:r>
    </w:p>
    <w:p w:rsidR="00A91D84" w:rsidRPr="007D3ED3" w:rsidRDefault="00A91D84" w:rsidP="0092767C">
      <w:pPr>
        <w:spacing w:after="24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 co składa się: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6"/>
        <w:gridCol w:w="1884"/>
        <w:gridCol w:w="1774"/>
        <w:gridCol w:w="1724"/>
        <w:gridCol w:w="1774"/>
      </w:tblGrid>
      <w:tr w:rsidR="00A91D84" w:rsidRPr="007D3ED3" w:rsidTr="0092767C">
        <w:trPr>
          <w:tblHeader/>
          <w:jc w:val="center"/>
        </w:trPr>
        <w:tc>
          <w:tcPr>
            <w:tcW w:w="2069" w:type="dxa"/>
          </w:tcPr>
          <w:p w:rsidR="00A91D84" w:rsidRPr="007D3ED3" w:rsidRDefault="00A91D84" w:rsidP="0092767C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 w:rsid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1 MWh</w:t>
            </w:r>
          </w:p>
          <w:p w:rsidR="00A91D84" w:rsidRPr="007D3ED3" w:rsidRDefault="00A91D84" w:rsidP="0092767C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Szacowane zużycie energii w okresie trwania umowy</w:t>
            </w: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(23% z C)</w:t>
            </w: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A91D84" w:rsidRPr="007D3ED3" w:rsidTr="00D06474">
        <w:trPr>
          <w:jc w:val="center"/>
        </w:trPr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zł/MWh</w:t>
            </w: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MWh</w:t>
            </w: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A91D84" w:rsidRPr="007D3ED3" w:rsidTr="00D06474">
        <w:trPr>
          <w:jc w:val="center"/>
        </w:trPr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A91D84" w:rsidRPr="007D3ED3" w:rsidTr="00D06474">
        <w:trPr>
          <w:jc w:val="center"/>
        </w:trPr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:rsidR="00A91D84" w:rsidRPr="007D3ED3" w:rsidRDefault="00120342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1693,08</w:t>
            </w:r>
          </w:p>
        </w:tc>
        <w:tc>
          <w:tcPr>
            <w:tcW w:w="2069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70" w:type="dxa"/>
          </w:tcPr>
          <w:p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:rsidR="00A91D84" w:rsidRPr="0092767C" w:rsidRDefault="00A91D84" w:rsidP="0092767C">
      <w:pPr>
        <w:pStyle w:val="Nagwek4"/>
        <w:spacing w:before="120" w:after="360" w:line="312" w:lineRule="auto"/>
        <w:jc w:val="left"/>
        <w:rPr>
          <w:rFonts w:ascii="Arial" w:eastAsia="Tahoma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lastRenderedPageBreak/>
        <w:t xml:space="preserve">Termin realizacji </w:t>
      </w:r>
      <w:r w:rsidR="0074296C" w:rsidRPr="0092767C">
        <w:rPr>
          <w:rFonts w:ascii="Arial" w:hAnsi="Arial" w:cs="Arial"/>
          <w:b w:val="0"/>
          <w:sz w:val="22"/>
          <w:szCs w:val="22"/>
        </w:rPr>
        <w:t xml:space="preserve">zamówienia </w:t>
      </w:r>
      <w:r w:rsidRPr="0092767C">
        <w:rPr>
          <w:rFonts w:ascii="Arial" w:hAnsi="Arial" w:cs="Arial"/>
          <w:b w:val="0"/>
          <w:sz w:val="22"/>
          <w:szCs w:val="22"/>
        </w:rPr>
        <w:t xml:space="preserve"> od dnia 01 stycznia 202</w:t>
      </w:r>
      <w:r w:rsidR="00C14590" w:rsidRPr="0092767C">
        <w:rPr>
          <w:rFonts w:ascii="Arial" w:hAnsi="Arial" w:cs="Arial"/>
          <w:b w:val="0"/>
          <w:sz w:val="22"/>
          <w:szCs w:val="22"/>
        </w:rPr>
        <w:t>2</w:t>
      </w:r>
      <w:r w:rsidRPr="0092767C">
        <w:rPr>
          <w:rFonts w:ascii="Arial" w:hAnsi="Arial" w:cs="Arial"/>
          <w:b w:val="0"/>
          <w:sz w:val="22"/>
          <w:szCs w:val="22"/>
        </w:rPr>
        <w:t xml:space="preserve">r. </w:t>
      </w:r>
      <w:r w:rsidR="0049210B" w:rsidRPr="0092767C">
        <w:rPr>
          <w:rFonts w:ascii="Arial" w:hAnsi="Arial" w:cs="Arial"/>
          <w:b w:val="0"/>
          <w:sz w:val="22"/>
          <w:szCs w:val="22"/>
        </w:rPr>
        <w:t>godz</w:t>
      </w:r>
      <w:r w:rsidR="0074296C" w:rsidRPr="0092767C">
        <w:rPr>
          <w:rFonts w:ascii="Arial" w:hAnsi="Arial" w:cs="Arial"/>
          <w:b w:val="0"/>
          <w:sz w:val="22"/>
          <w:szCs w:val="22"/>
        </w:rPr>
        <w:t>.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00.00 </w:t>
      </w:r>
      <w:r w:rsidRPr="0092767C">
        <w:rPr>
          <w:rFonts w:ascii="Arial" w:hAnsi="Arial" w:cs="Arial"/>
          <w:b w:val="0"/>
          <w:sz w:val="22"/>
          <w:szCs w:val="22"/>
        </w:rPr>
        <w:t>do dnia 31 grudnia 202</w:t>
      </w:r>
      <w:r w:rsidR="00F50336" w:rsidRPr="0092767C">
        <w:rPr>
          <w:rFonts w:ascii="Arial" w:hAnsi="Arial" w:cs="Arial"/>
          <w:b w:val="0"/>
          <w:sz w:val="22"/>
          <w:szCs w:val="22"/>
        </w:rPr>
        <w:t>3</w:t>
      </w:r>
      <w:r w:rsidR="001261BC" w:rsidRPr="0092767C">
        <w:rPr>
          <w:rFonts w:ascii="Arial" w:hAnsi="Arial" w:cs="Arial"/>
          <w:b w:val="0"/>
          <w:sz w:val="22"/>
          <w:szCs w:val="22"/>
        </w:rPr>
        <w:t> </w:t>
      </w:r>
      <w:r w:rsidRPr="0092767C">
        <w:rPr>
          <w:rFonts w:ascii="Arial" w:hAnsi="Arial" w:cs="Arial"/>
          <w:b w:val="0"/>
          <w:sz w:val="22"/>
          <w:szCs w:val="22"/>
        </w:rPr>
        <w:t>r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godz. 24.00</w:t>
      </w:r>
      <w:r w:rsidRPr="0092767C">
        <w:rPr>
          <w:rFonts w:ascii="Arial" w:hAnsi="Arial" w:cs="Arial"/>
          <w:b w:val="0"/>
          <w:sz w:val="22"/>
          <w:szCs w:val="22"/>
        </w:rPr>
        <w:t>.</w:t>
      </w:r>
      <w:r w:rsidRPr="0092767C">
        <w:rPr>
          <w:rFonts w:ascii="Arial" w:eastAsia="Tahoma" w:hAnsi="Arial" w:cs="Arial"/>
          <w:b w:val="0"/>
          <w:sz w:val="22"/>
          <w:szCs w:val="22"/>
        </w:rPr>
        <w:t xml:space="preserve"> </w:t>
      </w:r>
    </w:p>
    <w:p w:rsidR="00A870F6" w:rsidRPr="0092767C" w:rsidRDefault="0074296C" w:rsidP="0092767C">
      <w:pPr>
        <w:pStyle w:val="Nagwek4"/>
        <w:spacing w:after="120" w:line="312" w:lineRule="auto"/>
        <w:jc w:val="left"/>
        <w:rPr>
          <w:rFonts w:ascii="Arial" w:hAnsi="Arial" w:cs="Arial"/>
          <w:sz w:val="22"/>
          <w:szCs w:val="22"/>
        </w:rPr>
      </w:pPr>
      <w:r w:rsidRPr="0092767C">
        <w:rPr>
          <w:rFonts w:ascii="Arial" w:eastAsia="Tahoma" w:hAnsi="Arial" w:cs="Arial"/>
          <w:b w:val="0"/>
          <w:sz w:val="22"/>
          <w:szCs w:val="22"/>
        </w:rPr>
        <w:t>D</w:t>
      </w:r>
      <w:r w:rsidR="00C14590" w:rsidRPr="0092767C">
        <w:rPr>
          <w:rFonts w:ascii="Arial" w:hAnsi="Arial" w:cs="Arial"/>
          <w:b w:val="0"/>
          <w:sz w:val="22"/>
          <w:szCs w:val="22"/>
        </w:rPr>
        <w:t>ziałając imieniem Wykonawcy</w:t>
      </w:r>
      <w:r w:rsidR="00A870F6" w:rsidRPr="0092767C">
        <w:rPr>
          <w:rFonts w:ascii="Arial" w:hAnsi="Arial" w:cs="Arial"/>
          <w:b w:val="0"/>
          <w:sz w:val="22"/>
          <w:szCs w:val="22"/>
        </w:rPr>
        <w:t xml:space="preserve"> oświadczam</w:t>
      </w:r>
      <w:r w:rsidR="00C14590" w:rsidRPr="0092767C">
        <w:rPr>
          <w:rFonts w:ascii="Arial" w:hAnsi="Arial" w:cs="Arial"/>
          <w:b w:val="0"/>
          <w:sz w:val="22"/>
          <w:szCs w:val="22"/>
        </w:rPr>
        <w:t>y</w:t>
      </w:r>
      <w:r w:rsidR="00A870F6" w:rsidRPr="0092767C">
        <w:rPr>
          <w:rFonts w:ascii="Arial" w:hAnsi="Arial" w:cs="Arial"/>
          <w:b w:val="0"/>
          <w:sz w:val="22"/>
          <w:szCs w:val="22"/>
        </w:rPr>
        <w:t>, że:</w:t>
      </w:r>
    </w:p>
    <w:p w:rsidR="00C14590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Zapoznaliśmy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z treścią S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WZ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 nie wnos</w:t>
      </w:r>
      <w:r w:rsidRPr="007D3ED3">
        <w:rPr>
          <w:rFonts w:ascii="Arial" w:hAnsi="Arial" w:cs="Arial"/>
          <w:bCs/>
          <w:iCs/>
          <w:sz w:val="22"/>
          <w:szCs w:val="22"/>
        </w:rPr>
        <w:t>imy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do niej zastrzeżeń oraz uzyska</w:t>
      </w:r>
      <w:r w:rsidRPr="007D3ED3">
        <w:rPr>
          <w:rFonts w:ascii="Arial" w:hAnsi="Arial" w:cs="Arial"/>
          <w:bCs/>
          <w:iCs/>
          <w:sz w:val="22"/>
          <w:szCs w:val="22"/>
        </w:rPr>
        <w:t>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informacje i wyjaśnienia konieczne do przygotowania oferty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.</w:t>
      </w:r>
    </w:p>
    <w:p w:rsidR="00A870F6" w:rsidRPr="007D3ED3" w:rsidRDefault="00C14590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ferowany przez 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nas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przedmiot zamówienia jest zgodny ze wszystkimi wymaganiami określonymi w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:rsidR="00F2454A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Zaoferowana przez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 xml:space="preserve"> nas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cena obejmuje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wszystkie elementy niezbędne do prawidłowego wykonania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przedmiotu zamówienia,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wszystkie uwarunkowania oraz czynniki związane z realizacją zamówienia i obejmuje cały zakres rzeczowy zamówienia</w:t>
      </w:r>
      <w:r w:rsidRPr="007D3ED3">
        <w:rPr>
          <w:rFonts w:ascii="Arial" w:hAnsi="Arial" w:cs="Arial"/>
          <w:bCs/>
          <w:iCs/>
          <w:sz w:val="22"/>
          <w:szCs w:val="22"/>
        </w:rPr>
        <w:t>.</w:t>
      </w:r>
    </w:p>
    <w:p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ceny jednostkowe brutto podane w formularzu oferty podlegały będą zmianie wyłącznie w przypadku ustawowej zmiany podatku VAT oraz podatku akcyzowego.</w:t>
      </w:r>
    </w:p>
    <w:p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mamy zawartą obowiązującą umowę dystrybucyjną (tzw. Generalną Umowę Dystrybucyjną) z Operatorem Systemu Dystrybucyjnego, umożliwiającą sprzedaż energii elektrycznej za pośrednictwem sieci dystrybucyjnej OSD do obiektów Zamawiającego w okresie wykonania zamówienia.</w:t>
      </w:r>
    </w:p>
    <w:p w:rsidR="00A870F6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>amówienie będziemy realizowa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ne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w terminie wskazanym w </w:t>
      </w:r>
      <w:r w:rsidR="00A91D84" w:rsidRPr="007D3ED3">
        <w:rPr>
          <w:rFonts w:ascii="Arial" w:hAnsi="Arial" w:cs="Arial"/>
          <w:bCs/>
          <w:iCs/>
          <w:color w:val="000000"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WZ.</w:t>
      </w:r>
    </w:p>
    <w:p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kceptuj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treść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i warunki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wzoru umowy w sprawie zamówienia publicznego stanowiąc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ego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załącznik do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W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przypadku wyboru </w:t>
      </w:r>
      <w:r w:rsidRPr="007D3ED3">
        <w:rPr>
          <w:rFonts w:ascii="Arial" w:hAnsi="Arial" w:cs="Arial"/>
          <w:bCs/>
          <w:iCs/>
          <w:sz w:val="22"/>
          <w:szCs w:val="22"/>
        </w:rPr>
        <w:t>niniejszej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oferty zobowiązuj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do zawarcia umowy w</w:t>
      </w:r>
      <w:r w:rsidR="000B54D4">
        <w:rPr>
          <w:rFonts w:ascii="Arial" w:hAnsi="Arial" w:cs="Arial"/>
          <w:bCs/>
          <w:iCs/>
          <w:sz w:val="22"/>
          <w:szCs w:val="22"/>
        </w:rPr>
        <w:t> 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miejscu i terminie wyznaczonym przez Zamawiającego.</w:t>
      </w:r>
    </w:p>
    <w:p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 związani niniejszą ofertą do dnia wskazanego w SWZ.</w:t>
      </w:r>
    </w:p>
    <w:p w:rsidR="00B72BB1" w:rsidRPr="007D3ED3" w:rsidRDefault="00B72BB1" w:rsidP="0092767C">
      <w:pPr>
        <w:numPr>
          <w:ilvl w:val="0"/>
          <w:numId w:val="9"/>
        </w:numPr>
        <w:autoSpaceDE w:val="0"/>
        <w:spacing w:after="240" w:line="271" w:lineRule="auto"/>
        <w:ind w:left="714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iż nie przewidujemy/ przewidujemy* powierzenie realizacji zamówienia w części ……………………………………………….….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następującym podwykonawcom: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805"/>
        <w:gridCol w:w="2418"/>
        <w:gridCol w:w="2208"/>
        <w:gridCol w:w="3631"/>
      </w:tblGrid>
      <w:tr w:rsidR="00B72BB1" w:rsidRPr="007D3ED3" w:rsidTr="0092767C">
        <w:trPr>
          <w:tblHeader/>
        </w:trPr>
        <w:tc>
          <w:tcPr>
            <w:tcW w:w="817" w:type="dxa"/>
            <w:tcBorders>
              <w:bottom w:val="single" w:sz="12" w:space="0" w:color="666666"/>
            </w:tcBorders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2483" w:type="dxa"/>
            <w:tcBorders>
              <w:bottom w:val="single" w:sz="12" w:space="0" w:color="666666"/>
            </w:tcBorders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firmy</w:t>
            </w:r>
          </w:p>
        </w:tc>
        <w:tc>
          <w:tcPr>
            <w:tcW w:w="2268" w:type="dxa"/>
            <w:tcBorders>
              <w:bottom w:val="single" w:sz="12" w:space="0" w:color="666666"/>
            </w:tcBorders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Adres</w:t>
            </w:r>
          </w:p>
        </w:tc>
        <w:tc>
          <w:tcPr>
            <w:tcW w:w="3718" w:type="dxa"/>
            <w:tcBorders>
              <w:bottom w:val="single" w:sz="12" w:space="0" w:color="666666"/>
            </w:tcBorders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Zakres powierzonych prac</w:t>
            </w:r>
          </w:p>
        </w:tc>
      </w:tr>
      <w:tr w:rsidR="00B72BB1" w:rsidRPr="007D3ED3" w:rsidTr="0049261E">
        <w:tc>
          <w:tcPr>
            <w:tcW w:w="817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72BB1" w:rsidRPr="007D3ED3" w:rsidTr="0049261E">
        <w:tc>
          <w:tcPr>
            <w:tcW w:w="817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jesteśmy: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osobą fizyczną nieprowadzącą działalności gospodarczej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jednoosobową działalnością gospodarczą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mikroprzedsiębiorstwem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małym przedsiębiorstwem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średnim przedsiębiorstwem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dużym przedsiębiorstwem</w:t>
      </w:r>
    </w:p>
    <w:p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innym rodzajem podmiotu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 xml:space="preserve"> .................................................</w:t>
      </w:r>
      <w:r w:rsidR="00143E34" w:rsidRPr="009E207F">
        <w:rPr>
          <w:rFonts w:ascii="Arial" w:hAnsi="Arial" w:cs="Arial"/>
          <w:bCs/>
          <w:iCs/>
          <w:sz w:val="22"/>
          <w:szCs w:val="22"/>
        </w:rPr>
        <w:t>*</w:t>
      </w:r>
    </w:p>
    <w:p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lastRenderedPageBreak/>
        <w:t>Oświadczamy, że wypełniliśmy obowiązki informacyjne przewidziane w art. 13 lub art. 14 RODO</w:t>
      </w:r>
      <w:r w:rsidRPr="007D3ED3">
        <w:rPr>
          <w:rStyle w:val="Odwoanieprzypisudolnego"/>
          <w:rFonts w:ascii="Arial" w:hAnsi="Arial" w:cs="Arial"/>
          <w:bCs/>
          <w:iCs/>
          <w:sz w:val="22"/>
          <w:szCs w:val="22"/>
        </w:rPr>
        <w:footnoteReference w:id="1"/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wobec osób fizycznych, od których dane osobowe bezpośrednio lub pośrednio pozyskaliśmy w celu ubiegania się o udzielenie zamówienia publicznego w niniejszym postępowaniu. (W 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przypadku,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będziemy/nie będziemy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*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korzystać z możliwości e-fakturowania za pośrednictwem Platformy Elektronicznego Fakturowania (</w:t>
      </w:r>
      <w:r w:rsidRPr="007D3ED3">
        <w:rPr>
          <w:rFonts w:ascii="Arial" w:hAnsi="Arial" w:cs="Arial"/>
          <w:bCs/>
          <w:iCs/>
          <w:color w:val="1A1A1A"/>
          <w:sz w:val="22"/>
          <w:szCs w:val="22"/>
          <w:shd w:val="clear" w:color="auto" w:fill="FFFFFF"/>
        </w:rPr>
        <w:t>PEF)</w:t>
      </w:r>
      <w:r w:rsidRPr="007D3ED3">
        <w:rPr>
          <w:rFonts w:ascii="Arial" w:hAnsi="Arial" w:cs="Arial"/>
          <w:bCs/>
          <w:iCs/>
          <w:color w:val="222222"/>
          <w:sz w:val="22"/>
          <w:szCs w:val="22"/>
          <w:shd w:val="clear" w:color="auto" w:fill="FFFFFF"/>
        </w:rPr>
        <w:t>.</w:t>
      </w:r>
    </w:p>
    <w:p w:rsidR="0074296C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i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nformacje zawarte na stronach oferty od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stanowią tajemnicę przedsiębiorstwa w rozumieniu przepisów o zwalczaniu nieuczciwej konkurencji. </w:t>
      </w:r>
    </w:p>
    <w:p w:rsidR="008C4D84" w:rsidRPr="007D3ED3" w:rsidRDefault="008C4D84" w:rsidP="0092767C">
      <w:pPr>
        <w:autoSpaceDE w:val="0"/>
        <w:spacing w:after="120" w:line="271" w:lineRule="auto"/>
        <w:ind w:left="7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Uzasadnienie: ..............................................................................................</w:t>
      </w:r>
    </w:p>
    <w:p w:rsidR="00143E34" w:rsidRPr="007D3ED3" w:rsidRDefault="00143E34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Informuję, że wybór przedmiotowej oferty będzie*/nie będzie* prowadzić do powstania u Zamawiającego obowiązku podatkowego.</w:t>
      </w:r>
    </w:p>
    <w:p w:rsidR="00143E34" w:rsidRPr="007D3ED3" w:rsidRDefault="00143E34" w:rsidP="0092767C">
      <w:pPr>
        <w:widowControl w:val="0"/>
        <w:spacing w:after="360" w:line="271" w:lineRule="auto"/>
        <w:ind w:left="295" w:firstLine="425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Jeżeli taki obowiązek powstanie u Zamawiającego informuję, iż dotyczy on:</w:t>
      </w:r>
    </w:p>
    <w:tbl>
      <w:tblPr>
        <w:tblW w:w="8566" w:type="dxa"/>
        <w:tblInd w:w="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15"/>
        <w:gridCol w:w="2976"/>
      </w:tblGrid>
      <w:tr w:rsidR="00143E34" w:rsidRPr="007D3ED3" w:rsidTr="0092767C">
        <w:trPr>
          <w:tblHeader/>
        </w:trPr>
        <w:tc>
          <w:tcPr>
            <w:tcW w:w="675" w:type="dxa"/>
          </w:tcPr>
          <w:p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bookmarkStart w:id="0" w:name="_GoBack"/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4915" w:type="dxa"/>
          </w:tcPr>
          <w:p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(rodzaj) towaru lub usługi</w:t>
            </w:r>
          </w:p>
        </w:tc>
        <w:tc>
          <w:tcPr>
            <w:tcW w:w="2976" w:type="dxa"/>
          </w:tcPr>
          <w:p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Wartość bez kwoty podatku</w:t>
            </w:r>
          </w:p>
        </w:tc>
      </w:tr>
      <w:bookmarkEnd w:id="0"/>
      <w:tr w:rsidR="00143E34" w:rsidRPr="007D3ED3" w:rsidTr="0049261E">
        <w:tc>
          <w:tcPr>
            <w:tcW w:w="675" w:type="dxa"/>
          </w:tcPr>
          <w:p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4915" w:type="dxa"/>
          </w:tcPr>
          <w:p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…</w:t>
            </w:r>
          </w:p>
        </w:tc>
        <w:tc>
          <w:tcPr>
            <w:tcW w:w="2976" w:type="dxa"/>
          </w:tcPr>
          <w:p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…</w:t>
            </w:r>
          </w:p>
        </w:tc>
      </w:tr>
    </w:tbl>
    <w:p w:rsidR="00120342" w:rsidRPr="0092767C" w:rsidRDefault="008C4D84" w:rsidP="0092767C">
      <w:pPr>
        <w:numPr>
          <w:ilvl w:val="0"/>
          <w:numId w:val="9"/>
        </w:numPr>
        <w:autoSpaceDE w:val="0"/>
        <w:spacing w:before="480" w:line="271" w:lineRule="auto"/>
        <w:ind w:left="714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143E3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posób reprezentacji spółki cywilnej/konsorcjum dla potrzeb niniejszego postępowania jest następujący (wypełniają jedynie przedsiębiorcy składający wspólną ofertę spółki cywilne lub konsorcja):</w:t>
      </w:r>
    </w:p>
    <w:p w:rsidR="008C4D84" w:rsidRPr="007D3ED3" w:rsidRDefault="00143E34" w:rsidP="0092767C">
      <w:pPr>
        <w:autoSpaceDE w:val="0"/>
        <w:spacing w:before="240" w:after="360" w:line="271" w:lineRule="auto"/>
        <w:ind w:left="71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</w:t>
      </w:r>
    </w:p>
    <w:p w:rsidR="008C4D84" w:rsidRPr="0092767C" w:rsidRDefault="00B72BB1" w:rsidP="0092767C">
      <w:pPr>
        <w:numPr>
          <w:ilvl w:val="0"/>
          <w:numId w:val="9"/>
        </w:numPr>
        <w:spacing w:after="120" w:line="271" w:lineRule="auto"/>
        <w:ind w:left="714" w:hanging="357"/>
        <w:jc w:val="both"/>
        <w:rPr>
          <w:rFonts w:cs="Arial"/>
          <w:bCs/>
          <w:iCs/>
          <w:color w:val="000000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Upoważnionymi do reprezentowania </w:t>
      </w:r>
      <w:r w:rsidR="001148F6"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Wykonawcy </w:t>
      </w: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są następujące osoby:</w:t>
      </w:r>
    </w:p>
    <w:p w:rsidR="00B72BB1" w:rsidRPr="0092767C" w:rsidRDefault="00B72BB1" w:rsidP="0092767C">
      <w:pPr>
        <w:pStyle w:val="Akapitzlist"/>
        <w:spacing w:after="120"/>
        <w:rPr>
          <w:rFonts w:cs="Arial"/>
          <w:szCs w:val="22"/>
        </w:rPr>
      </w:pPr>
      <w:r w:rsidRPr="0092767C">
        <w:rPr>
          <w:rFonts w:ascii="Arial" w:hAnsi="Arial" w:cs="Arial"/>
          <w:sz w:val="22"/>
          <w:szCs w:val="22"/>
        </w:rPr>
        <w:t>Imię i Nazwisko</w:t>
      </w:r>
    </w:p>
    <w:p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after="12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Upoważnienie dla powyżej wskazanych osób wynika z (wypełnić właściwe):</w:t>
      </w:r>
    </w:p>
    <w:p w:rsidR="00B72BB1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dokumentu …………………………………………, który dołączamy do oferty;</w:t>
      </w:r>
    </w:p>
    <w:p w:rsidR="00C1590C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480" w:line="271" w:lineRule="auto"/>
        <w:ind w:left="993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 xml:space="preserve">dokumentów z właściwego rejestru, znajdujących się w bezpłatnych i ogólnodostępnych bazach danych, dostępnych pod następującym adresem: </w:t>
      </w:r>
      <w:r w:rsidR="00C1590C" w:rsidRPr="007D3ED3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</w:t>
      </w:r>
    </w:p>
    <w:p w:rsidR="00B72BB1" w:rsidRPr="007D3ED3" w:rsidRDefault="00B72BB1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Załącznikami do niniejszej oferty są:</w:t>
      </w:r>
    </w:p>
    <w:p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……………………………………………………………………....………………………</w:t>
      </w:r>
    </w:p>
    <w:p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:rsidR="00B72BB1" w:rsidRPr="007D3ED3" w:rsidRDefault="00B72BB1" w:rsidP="0092767C">
      <w:pPr>
        <w:numPr>
          <w:ilvl w:val="0"/>
          <w:numId w:val="20"/>
        </w:numPr>
        <w:spacing w:after="120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:rsidR="00B72BB1" w:rsidRPr="007D3ED3" w:rsidRDefault="00B72BB1" w:rsidP="0092767C">
      <w:pPr>
        <w:spacing w:after="600" w:line="271" w:lineRule="auto"/>
        <w:ind w:left="2829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Miejscowość, ……………………., dnia ……………………2021 r.</w:t>
      </w:r>
    </w:p>
    <w:p w:rsidR="00925324" w:rsidRPr="007D3ED3" w:rsidRDefault="00925324" w:rsidP="0092767C">
      <w:pPr>
        <w:spacing w:after="360" w:line="271" w:lineRule="auto"/>
        <w:ind w:left="4678" w:right="1134" w:hanging="4678"/>
        <w:jc w:val="right"/>
        <w:rPr>
          <w:rFonts w:ascii="Arial" w:eastAsia="Calibri" w:hAnsi="Arial" w:cs="Arial"/>
          <w:bCs/>
          <w:iCs/>
          <w:sz w:val="22"/>
          <w:szCs w:val="22"/>
        </w:rPr>
      </w:pPr>
      <w:bookmarkStart w:id="1" w:name="_Hlk76722204"/>
      <w:r w:rsidRPr="007D3ED3">
        <w:rPr>
          <w:rFonts w:ascii="Arial" w:eastAsia="Calibri" w:hAnsi="Arial" w:cs="Arial"/>
          <w:bCs/>
          <w:iCs/>
          <w:sz w:val="22"/>
          <w:szCs w:val="22"/>
        </w:rPr>
        <w:t xml:space="preserve">podpis w formie elektronicznej lub </w:t>
      </w:r>
      <w:r w:rsidRPr="007D3ED3">
        <w:rPr>
          <w:rFonts w:ascii="Arial" w:eastAsia="Calibri" w:hAnsi="Arial" w:cs="Arial"/>
          <w:bCs/>
          <w:iCs/>
          <w:sz w:val="22"/>
          <w:szCs w:val="22"/>
        </w:rPr>
        <w:br/>
        <w:t>w postaci elektronicznej opatrzonej podpisem osobistym lub podpisem zaufanym pod rygorem nieważności</w:t>
      </w:r>
      <w:bookmarkEnd w:id="1"/>
    </w:p>
    <w:p w:rsidR="00143E34" w:rsidRPr="007D3ED3" w:rsidRDefault="00143E34" w:rsidP="0092767C">
      <w:pPr>
        <w:spacing w:line="271" w:lineRule="auto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* niepotrzebne skreślić</w:t>
      </w:r>
    </w:p>
    <w:sectPr w:rsidR="00143E34" w:rsidRPr="007D3ED3" w:rsidSect="0092767C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5DF" w:rsidRDefault="000B35DF">
      <w:r>
        <w:separator/>
      </w:r>
    </w:p>
  </w:endnote>
  <w:endnote w:type="continuationSeparator" w:id="0">
    <w:p w:rsidR="000B35DF" w:rsidRDefault="000B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9099E" w:rsidRDefault="006909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767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099E" w:rsidRDefault="006909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5DF" w:rsidRDefault="000B35DF">
      <w:r>
        <w:separator/>
      </w:r>
    </w:p>
  </w:footnote>
  <w:footnote w:type="continuationSeparator" w:id="0">
    <w:p w:rsidR="000B35DF" w:rsidRDefault="000B35DF">
      <w:r>
        <w:continuationSeparator/>
      </w:r>
    </w:p>
  </w:footnote>
  <w:footnote w:id="1">
    <w:p w:rsidR="00B72BB1" w:rsidRPr="0092767C" w:rsidRDefault="00B72BB1" w:rsidP="0092767C">
      <w:pPr>
        <w:pStyle w:val="Tekstprzypisudolneg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Style w:val="Odwoanieprzypisudolnego"/>
          <w:rFonts w:ascii="Arial" w:hAnsi="Arial" w:cs="Arial"/>
          <w:sz w:val="22"/>
          <w:szCs w:val="22"/>
        </w:rPr>
        <w:footnoteRef/>
      </w:r>
      <w:r w:rsidRPr="0092767C">
        <w:rPr>
          <w:rFonts w:ascii="Arial" w:hAnsi="Arial" w:cs="Arial"/>
          <w:sz w:val="22"/>
          <w:szCs w:val="22"/>
        </w:rPr>
        <w:t xml:space="preserve"> rozporządzenie Parlamentu Europejskiego i Rady (UE) 2016/679 z dnia 27 kwietnia 2016 r. w sprawie ochrony osób fizycznych w związku z przetwarzaniem danych osobowych i w 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590" w:rsidRPr="0092767C" w:rsidRDefault="00C14590" w:rsidP="0092767C">
    <w:pPr>
      <w:pStyle w:val="Nagwek"/>
      <w:spacing w:after="360" w:line="271" w:lineRule="auto"/>
      <w:jc w:val="both"/>
      <w:rPr>
        <w:rFonts w:ascii="Arial" w:hAnsi="Arial" w:cs="Arial"/>
        <w:iCs/>
        <w:sz w:val="22"/>
        <w:szCs w:val="22"/>
      </w:rPr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>dnia 29 października 2021 r.</w:t>
    </w:r>
    <w:r w:rsidRPr="0092767C">
      <w:rPr>
        <w:rFonts w:ascii="Arial" w:hAnsi="Arial" w:cs="Arial"/>
        <w:iCs/>
        <w:sz w:val="22"/>
        <w:szCs w:val="22"/>
      </w:rPr>
      <w:t xml:space="preserve"> 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 , 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99E" w:rsidRPr="00A91D84" w:rsidRDefault="00686E3C" w:rsidP="0092767C">
    <w:pPr>
      <w:pStyle w:val="Nagwek"/>
      <w:spacing w:after="360" w:line="271" w:lineRule="auto"/>
      <w:contextualSpacing/>
      <w:jc w:val="both"/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>dnia 29 października 2021 r.</w:t>
    </w:r>
    <w:r w:rsidR="0092767C" w:rsidRPr="0092767C">
      <w:rPr>
        <w:rFonts w:ascii="Arial" w:hAnsi="Arial" w:cs="Arial"/>
        <w:iCs/>
        <w:sz w:val="22"/>
        <w:szCs w:val="22"/>
      </w:rPr>
      <w:t xml:space="preserve"> </w:t>
    </w:r>
    <w:r w:rsidRPr="0092767C">
      <w:rPr>
        <w:rFonts w:ascii="Arial" w:hAnsi="Arial" w:cs="Arial"/>
        <w:iCs/>
        <w:sz w:val="22"/>
        <w:szCs w:val="22"/>
      </w:rPr>
      <w:t xml:space="preserve">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, </w:t>
    </w:r>
    <w:r w:rsidR="0092767C" w:rsidRPr="0092767C">
      <w:rPr>
        <w:rFonts w:ascii="Arial" w:hAnsi="Arial" w:cs="Arial"/>
        <w:iCs/>
        <w:sz w:val="22"/>
        <w:szCs w:val="22"/>
      </w:rPr>
      <w:t>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8"/>
        <w:u w:val="none"/>
      </w:rPr>
    </w:lvl>
  </w:abstractNum>
  <w:abstractNum w:abstractNumId="1" w15:restartNumberingAfterBreak="0">
    <w:nsid w:val="0000000C"/>
    <w:multiLevelType w:val="singleLevel"/>
    <w:tmpl w:val="0000000C"/>
    <w:name w:val="WW8Num57"/>
    <w:lvl w:ilvl="0">
      <w:start w:val="1"/>
      <w:numFmt w:val="decimal"/>
      <w:suff w:val="nothing"/>
      <w:lvlText w:val="%1)"/>
      <w:lvlJc w:val="left"/>
      <w:pPr>
        <w:ind w:left="360" w:hanging="360"/>
      </w:pPr>
    </w:lvl>
  </w:abstractNum>
  <w:abstractNum w:abstractNumId="2" w15:restartNumberingAfterBreak="0">
    <w:nsid w:val="0000000F"/>
    <w:multiLevelType w:val="multilevel"/>
    <w:tmpl w:val="0000000F"/>
    <w:name w:val="WW8Num76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0000013"/>
    <w:multiLevelType w:val="multilevel"/>
    <w:tmpl w:val="00000013"/>
    <w:name w:val="WW8Num87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2117C83"/>
    <w:multiLevelType w:val="hybridMultilevel"/>
    <w:tmpl w:val="1A28D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843D2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78F2013"/>
    <w:multiLevelType w:val="hybridMultilevel"/>
    <w:tmpl w:val="4D842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B3A97"/>
    <w:multiLevelType w:val="hybridMultilevel"/>
    <w:tmpl w:val="1B2E23CC"/>
    <w:lvl w:ilvl="0" w:tplc="295C25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 w15:restartNumberingAfterBreak="0">
    <w:nsid w:val="0F5B5940"/>
    <w:multiLevelType w:val="singleLevel"/>
    <w:tmpl w:val="FCDE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33D4AB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8EE0FD9"/>
    <w:multiLevelType w:val="hybridMultilevel"/>
    <w:tmpl w:val="D60AD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77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F517170"/>
    <w:multiLevelType w:val="hybridMultilevel"/>
    <w:tmpl w:val="35B27A0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FE51663"/>
    <w:multiLevelType w:val="hybridMultilevel"/>
    <w:tmpl w:val="09D0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A4683"/>
    <w:multiLevelType w:val="hybridMultilevel"/>
    <w:tmpl w:val="B63A74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382C8F"/>
    <w:multiLevelType w:val="hybridMultilevel"/>
    <w:tmpl w:val="6B226E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579EB"/>
    <w:multiLevelType w:val="hybridMultilevel"/>
    <w:tmpl w:val="DD523E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352815"/>
    <w:multiLevelType w:val="hybridMultilevel"/>
    <w:tmpl w:val="40EE7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85C1C"/>
    <w:multiLevelType w:val="hybridMultilevel"/>
    <w:tmpl w:val="A16057DA"/>
    <w:lvl w:ilvl="0" w:tplc="BA2C99E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9606153"/>
    <w:multiLevelType w:val="hybridMultilevel"/>
    <w:tmpl w:val="91CE08EE"/>
    <w:lvl w:ilvl="0" w:tplc="DF5A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EC5424"/>
    <w:multiLevelType w:val="hybridMultilevel"/>
    <w:tmpl w:val="4140818E"/>
    <w:lvl w:ilvl="0" w:tplc="96443FDC">
      <w:start w:val="1"/>
      <w:numFmt w:val="bullet"/>
      <w:lvlText w:val=""/>
      <w:lvlJc w:val="left"/>
      <w:pPr>
        <w:tabs>
          <w:tab w:val="num" w:pos="714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48567B1"/>
    <w:multiLevelType w:val="hybridMultilevel"/>
    <w:tmpl w:val="80F0F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773E7"/>
    <w:multiLevelType w:val="hybridMultilevel"/>
    <w:tmpl w:val="7310B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5"/>
  </w:num>
  <w:num w:numId="5">
    <w:abstractNumId w:val="17"/>
  </w:num>
  <w:num w:numId="6">
    <w:abstractNumId w:val="18"/>
  </w:num>
  <w:num w:numId="7">
    <w:abstractNumId w:val="0"/>
  </w:num>
  <w:num w:numId="8">
    <w:abstractNumId w:val="22"/>
  </w:num>
  <w:num w:numId="9">
    <w:abstractNumId w:val="10"/>
  </w:num>
  <w:num w:numId="10">
    <w:abstractNumId w:val="19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7"/>
  </w:num>
  <w:num w:numId="14">
    <w:abstractNumId w:val="4"/>
  </w:num>
  <w:num w:numId="15">
    <w:abstractNumId w:val="6"/>
  </w:num>
  <w:num w:numId="16">
    <w:abstractNumId w:val="16"/>
  </w:num>
  <w:num w:numId="17">
    <w:abstractNumId w:val="13"/>
  </w:num>
  <w:num w:numId="18">
    <w:abstractNumId w:val="15"/>
  </w:num>
  <w:num w:numId="19">
    <w:abstractNumId w:val="21"/>
  </w:num>
  <w:num w:numId="2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13F"/>
    <w:rsid w:val="000016F8"/>
    <w:rsid w:val="00016EDE"/>
    <w:rsid w:val="00017EF6"/>
    <w:rsid w:val="00021E3C"/>
    <w:rsid w:val="00025F94"/>
    <w:rsid w:val="000300C3"/>
    <w:rsid w:val="000360FD"/>
    <w:rsid w:val="00045C3C"/>
    <w:rsid w:val="00050494"/>
    <w:rsid w:val="00050602"/>
    <w:rsid w:val="000574D4"/>
    <w:rsid w:val="00097142"/>
    <w:rsid w:val="000A509F"/>
    <w:rsid w:val="000B35DF"/>
    <w:rsid w:val="000B54D4"/>
    <w:rsid w:val="000B60F7"/>
    <w:rsid w:val="000C471D"/>
    <w:rsid w:val="000D27DC"/>
    <w:rsid w:val="00107150"/>
    <w:rsid w:val="001148F6"/>
    <w:rsid w:val="00120342"/>
    <w:rsid w:val="0012191C"/>
    <w:rsid w:val="001261BC"/>
    <w:rsid w:val="001431B3"/>
    <w:rsid w:val="00143E34"/>
    <w:rsid w:val="00146DD9"/>
    <w:rsid w:val="00166514"/>
    <w:rsid w:val="0018245C"/>
    <w:rsid w:val="001D0E9A"/>
    <w:rsid w:val="001D33DC"/>
    <w:rsid w:val="001F5A81"/>
    <w:rsid w:val="00211391"/>
    <w:rsid w:val="00256EA8"/>
    <w:rsid w:val="002A13F7"/>
    <w:rsid w:val="002B13EB"/>
    <w:rsid w:val="002B7349"/>
    <w:rsid w:val="002C0307"/>
    <w:rsid w:val="002C4201"/>
    <w:rsid w:val="002E6C90"/>
    <w:rsid w:val="002F2BC0"/>
    <w:rsid w:val="003207F4"/>
    <w:rsid w:val="00323CC1"/>
    <w:rsid w:val="003318AD"/>
    <w:rsid w:val="00344275"/>
    <w:rsid w:val="003562C3"/>
    <w:rsid w:val="0037476E"/>
    <w:rsid w:val="003A086D"/>
    <w:rsid w:val="003A3E4E"/>
    <w:rsid w:val="003D241B"/>
    <w:rsid w:val="003E02A8"/>
    <w:rsid w:val="003E747A"/>
    <w:rsid w:val="003F1362"/>
    <w:rsid w:val="003F28AD"/>
    <w:rsid w:val="003F57B4"/>
    <w:rsid w:val="004072EE"/>
    <w:rsid w:val="004317FD"/>
    <w:rsid w:val="00453BF0"/>
    <w:rsid w:val="004649A0"/>
    <w:rsid w:val="00484EEA"/>
    <w:rsid w:val="0049210B"/>
    <w:rsid w:val="0049261E"/>
    <w:rsid w:val="004A499B"/>
    <w:rsid w:val="004D0AD7"/>
    <w:rsid w:val="004F7EB6"/>
    <w:rsid w:val="0052393C"/>
    <w:rsid w:val="00555825"/>
    <w:rsid w:val="0055622B"/>
    <w:rsid w:val="005622FC"/>
    <w:rsid w:val="0057019D"/>
    <w:rsid w:val="005962B2"/>
    <w:rsid w:val="005A7590"/>
    <w:rsid w:val="005C66D0"/>
    <w:rsid w:val="00616F52"/>
    <w:rsid w:val="006327A0"/>
    <w:rsid w:val="00651BED"/>
    <w:rsid w:val="00665DDB"/>
    <w:rsid w:val="006702D8"/>
    <w:rsid w:val="006757DF"/>
    <w:rsid w:val="00686E3C"/>
    <w:rsid w:val="0069099E"/>
    <w:rsid w:val="006B7682"/>
    <w:rsid w:val="006D58CE"/>
    <w:rsid w:val="006F6FB9"/>
    <w:rsid w:val="00742394"/>
    <w:rsid w:val="0074296C"/>
    <w:rsid w:val="00742CC6"/>
    <w:rsid w:val="007651F9"/>
    <w:rsid w:val="00781F80"/>
    <w:rsid w:val="007D2027"/>
    <w:rsid w:val="007D3ED3"/>
    <w:rsid w:val="007D4C75"/>
    <w:rsid w:val="007E1BB8"/>
    <w:rsid w:val="007F5F4F"/>
    <w:rsid w:val="007F714B"/>
    <w:rsid w:val="00826B7C"/>
    <w:rsid w:val="0085333D"/>
    <w:rsid w:val="008600BB"/>
    <w:rsid w:val="00877C12"/>
    <w:rsid w:val="008C4589"/>
    <w:rsid w:val="008C4D84"/>
    <w:rsid w:val="008D7543"/>
    <w:rsid w:val="008F4864"/>
    <w:rsid w:val="00925324"/>
    <w:rsid w:val="0092767C"/>
    <w:rsid w:val="00931499"/>
    <w:rsid w:val="0097077F"/>
    <w:rsid w:val="009709B6"/>
    <w:rsid w:val="00971CEC"/>
    <w:rsid w:val="00980457"/>
    <w:rsid w:val="00985CF7"/>
    <w:rsid w:val="00994688"/>
    <w:rsid w:val="009E207F"/>
    <w:rsid w:val="009F51BD"/>
    <w:rsid w:val="00A0167D"/>
    <w:rsid w:val="00A06F39"/>
    <w:rsid w:val="00A21B6F"/>
    <w:rsid w:val="00A427DD"/>
    <w:rsid w:val="00A46819"/>
    <w:rsid w:val="00A870F6"/>
    <w:rsid w:val="00A91D84"/>
    <w:rsid w:val="00AB38A3"/>
    <w:rsid w:val="00AB621A"/>
    <w:rsid w:val="00AD261A"/>
    <w:rsid w:val="00AD76C4"/>
    <w:rsid w:val="00B045F1"/>
    <w:rsid w:val="00B2087A"/>
    <w:rsid w:val="00B21082"/>
    <w:rsid w:val="00B34B9D"/>
    <w:rsid w:val="00B60CC3"/>
    <w:rsid w:val="00B6732F"/>
    <w:rsid w:val="00B72BB1"/>
    <w:rsid w:val="00BA686E"/>
    <w:rsid w:val="00BB0A30"/>
    <w:rsid w:val="00BB438C"/>
    <w:rsid w:val="00BC7261"/>
    <w:rsid w:val="00C0113F"/>
    <w:rsid w:val="00C13CA7"/>
    <w:rsid w:val="00C14590"/>
    <w:rsid w:val="00C1590C"/>
    <w:rsid w:val="00C247BD"/>
    <w:rsid w:val="00C51368"/>
    <w:rsid w:val="00C7798E"/>
    <w:rsid w:val="00C81468"/>
    <w:rsid w:val="00CA7FCB"/>
    <w:rsid w:val="00CB4F92"/>
    <w:rsid w:val="00CB5CD7"/>
    <w:rsid w:val="00CB7140"/>
    <w:rsid w:val="00D05E40"/>
    <w:rsid w:val="00D06474"/>
    <w:rsid w:val="00D1163F"/>
    <w:rsid w:val="00D20156"/>
    <w:rsid w:val="00D27463"/>
    <w:rsid w:val="00D374B5"/>
    <w:rsid w:val="00DC1098"/>
    <w:rsid w:val="00DC4B32"/>
    <w:rsid w:val="00DD037C"/>
    <w:rsid w:val="00DD508D"/>
    <w:rsid w:val="00DD7A0D"/>
    <w:rsid w:val="00DF09EA"/>
    <w:rsid w:val="00E16680"/>
    <w:rsid w:val="00E22FE2"/>
    <w:rsid w:val="00E36DF6"/>
    <w:rsid w:val="00E53575"/>
    <w:rsid w:val="00E5696C"/>
    <w:rsid w:val="00E91C91"/>
    <w:rsid w:val="00E96C8C"/>
    <w:rsid w:val="00EB45FE"/>
    <w:rsid w:val="00ED03AC"/>
    <w:rsid w:val="00F06DE9"/>
    <w:rsid w:val="00F2454A"/>
    <w:rsid w:val="00F50336"/>
    <w:rsid w:val="00F61F43"/>
    <w:rsid w:val="00F73A2D"/>
    <w:rsid w:val="00FB0F47"/>
    <w:rsid w:val="00FB532C"/>
    <w:rsid w:val="00FD4A13"/>
    <w:rsid w:val="00FE4EB9"/>
    <w:rsid w:val="00FF12FE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A7FE66-1516-4997-B406-67348F192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basedOn w:val="Normalny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1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9A106-B449-414F-9E31-E7FD13E9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SWZ - Formularz ofertowy</vt:lpstr>
    </vt:vector>
  </TitlesOfParts>
  <Company>serwer01</Company>
  <LinksUpToDate>false</LinksUpToDate>
  <CharactersWithSpaces>6493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SWZ - Formularz ofertowy</dc:title>
  <dc:subject/>
  <dc:creator>zps</dc:creator>
  <cp:keywords/>
  <cp:lastModifiedBy>Konto Microsoft</cp:lastModifiedBy>
  <cp:revision>2</cp:revision>
  <cp:lastPrinted>2008-11-19T11:30:00Z</cp:lastPrinted>
  <dcterms:created xsi:type="dcterms:W3CDTF">2021-10-27T08:35:00Z</dcterms:created>
  <dcterms:modified xsi:type="dcterms:W3CDTF">2021-10-27T08:35:00Z</dcterms:modified>
</cp:coreProperties>
</file>