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F5794C7" w14:textId="6DAE48E0" w:rsidR="000016F8" w:rsidRPr="0092767C" w:rsidRDefault="00980457" w:rsidP="0092767C">
      <w:pPr>
        <w:pStyle w:val="Nagwek1"/>
        <w:spacing w:after="480" w:line="271" w:lineRule="auto"/>
        <w:jc w:val="right"/>
        <w:rPr>
          <w:rFonts w:cs="Arial"/>
          <w:szCs w:val="22"/>
        </w:rPr>
      </w:pPr>
      <w:bookmarkStart w:id="0" w:name="_GoBack"/>
      <w:bookmarkEnd w:id="0"/>
      <w:r w:rsidRPr="0092767C">
        <w:rPr>
          <w:rFonts w:cs="Arial"/>
          <w:szCs w:val="22"/>
        </w:rPr>
        <w:t xml:space="preserve">Załącznik nr </w:t>
      </w:r>
      <w:r w:rsidR="00220AE6">
        <w:rPr>
          <w:rFonts w:cs="Arial"/>
          <w:szCs w:val="22"/>
        </w:rPr>
        <w:t>1</w:t>
      </w:r>
      <w:r w:rsidR="006702D8" w:rsidRPr="0092767C">
        <w:rPr>
          <w:rFonts w:cs="Arial"/>
          <w:szCs w:val="22"/>
        </w:rPr>
        <w:t xml:space="preserve"> do SWZ</w:t>
      </w:r>
    </w:p>
    <w:p w14:paraId="1DF36951" w14:textId="03C548DC" w:rsidR="000016F8" w:rsidRPr="0092767C" w:rsidRDefault="000016F8" w:rsidP="0092767C">
      <w:pPr>
        <w:pStyle w:val="Nagwek2"/>
        <w:spacing w:after="480" w:line="271" w:lineRule="auto"/>
        <w:jc w:val="center"/>
        <w:rPr>
          <w:rFonts w:cs="Arial"/>
          <w:bCs w:val="0"/>
          <w:szCs w:val="22"/>
        </w:rPr>
      </w:pPr>
      <w:r w:rsidRPr="0092767C">
        <w:rPr>
          <w:rFonts w:cs="Arial"/>
          <w:szCs w:val="22"/>
        </w:rPr>
        <w:t>FORMULARZ OFERTOWY</w:t>
      </w:r>
    </w:p>
    <w:p w14:paraId="1E1C05CB" w14:textId="77777777" w:rsidR="000016F8" w:rsidRPr="0092767C" w:rsidRDefault="000016F8" w:rsidP="0092767C">
      <w:pPr>
        <w:pStyle w:val="Nagwek3"/>
        <w:spacing w:after="120"/>
        <w:jc w:val="left"/>
        <w:rPr>
          <w:bCs/>
          <w:iCs/>
          <w:sz w:val="22"/>
          <w:szCs w:val="22"/>
        </w:rPr>
      </w:pPr>
      <w:r w:rsidRPr="0092767C">
        <w:rPr>
          <w:bCs/>
          <w:iCs/>
          <w:sz w:val="22"/>
          <w:szCs w:val="22"/>
          <w:u w:val="none"/>
        </w:rPr>
        <w:t xml:space="preserve">ZAMAWIAJĄCY </w:t>
      </w:r>
      <w:r w:rsidR="00DF09EA" w:rsidRPr="0092767C">
        <w:rPr>
          <w:bCs/>
          <w:iCs/>
          <w:sz w:val="22"/>
          <w:szCs w:val="22"/>
          <w:u w:val="none"/>
        </w:rPr>
        <w:tab/>
      </w:r>
      <w:r w:rsidR="0085333D" w:rsidRPr="0092767C">
        <w:rPr>
          <w:bCs/>
          <w:iCs/>
          <w:sz w:val="22"/>
          <w:szCs w:val="22"/>
          <w:u w:val="none"/>
        </w:rPr>
        <w:t xml:space="preserve">Tarnowski Klaster Przemysłowy S.A. w </w:t>
      </w:r>
      <w:r w:rsidRPr="0092767C">
        <w:rPr>
          <w:bCs/>
          <w:iCs/>
          <w:sz w:val="22"/>
          <w:szCs w:val="22"/>
          <w:u w:val="none"/>
        </w:rPr>
        <w:t>Tarnowie</w:t>
      </w:r>
    </w:p>
    <w:p w14:paraId="34170D85" w14:textId="77777777" w:rsidR="000016F8" w:rsidRPr="0092767C" w:rsidRDefault="00DF09EA" w:rsidP="0092767C">
      <w:pPr>
        <w:pStyle w:val="Akapitzlist"/>
        <w:spacing w:after="240"/>
        <w:ind w:left="709"/>
        <w:rPr>
          <w:rFonts w:ascii="Arial" w:hAnsi="Arial" w:cs="Arial"/>
          <w:b/>
          <w:sz w:val="22"/>
          <w:szCs w:val="22"/>
        </w:rPr>
      </w:pPr>
      <w:r w:rsidRPr="0092767C">
        <w:rPr>
          <w:rFonts w:ascii="Arial" w:hAnsi="Arial" w:cs="Arial"/>
          <w:b/>
          <w:sz w:val="22"/>
          <w:szCs w:val="22"/>
        </w:rPr>
        <w:tab/>
      </w:r>
      <w:r w:rsidRPr="0092767C">
        <w:rPr>
          <w:rFonts w:ascii="Arial" w:hAnsi="Arial" w:cs="Arial"/>
          <w:b/>
          <w:sz w:val="22"/>
          <w:szCs w:val="22"/>
        </w:rPr>
        <w:tab/>
      </w:r>
      <w:r w:rsidR="000016F8" w:rsidRPr="0092767C">
        <w:rPr>
          <w:rFonts w:ascii="Arial" w:hAnsi="Arial" w:cs="Arial"/>
          <w:b/>
          <w:sz w:val="22"/>
          <w:szCs w:val="22"/>
        </w:rPr>
        <w:t>33-100 Tarnów</w:t>
      </w:r>
      <w:r w:rsidR="0074296C" w:rsidRPr="0092767C">
        <w:rPr>
          <w:rFonts w:ascii="Arial" w:hAnsi="Arial" w:cs="Arial"/>
          <w:b/>
          <w:sz w:val="22"/>
          <w:szCs w:val="22"/>
        </w:rPr>
        <w:t xml:space="preserve">, </w:t>
      </w:r>
      <w:r w:rsidR="000016F8" w:rsidRPr="0092767C">
        <w:rPr>
          <w:rFonts w:ascii="Arial" w:hAnsi="Arial" w:cs="Arial"/>
          <w:b/>
          <w:sz w:val="22"/>
          <w:szCs w:val="22"/>
        </w:rPr>
        <w:t xml:space="preserve">ul. </w:t>
      </w:r>
      <w:r w:rsidR="00FB532C" w:rsidRPr="0092767C">
        <w:rPr>
          <w:rFonts w:ascii="Arial" w:hAnsi="Arial" w:cs="Arial"/>
          <w:b/>
          <w:sz w:val="22"/>
          <w:szCs w:val="22"/>
        </w:rPr>
        <w:t>Kochanowskiego 32</w:t>
      </w:r>
    </w:p>
    <w:p w14:paraId="736E79CF" w14:textId="3BB0062E" w:rsidR="000016F8" w:rsidRPr="0092767C" w:rsidRDefault="000016F8" w:rsidP="001077F6">
      <w:pPr>
        <w:pStyle w:val="Nagwek3"/>
        <w:tabs>
          <w:tab w:val="left" w:pos="2610"/>
        </w:tabs>
        <w:spacing w:after="240"/>
        <w:jc w:val="left"/>
        <w:rPr>
          <w:i/>
        </w:rPr>
      </w:pPr>
      <w:r w:rsidRPr="0092767C">
        <w:rPr>
          <w:sz w:val="22"/>
          <w:szCs w:val="22"/>
          <w:u w:val="none"/>
        </w:rPr>
        <w:t>WYKONAWCA</w:t>
      </w:r>
      <w:r w:rsidR="001077F6">
        <w:rPr>
          <w:sz w:val="22"/>
          <w:szCs w:val="22"/>
          <w:u w:val="none"/>
        </w:rPr>
        <w:tab/>
      </w:r>
    </w:p>
    <w:p w14:paraId="7043F9E0" w14:textId="77777777" w:rsidR="000016F8" w:rsidRPr="007D3ED3" w:rsidRDefault="000016F8" w:rsidP="0092767C">
      <w:pPr>
        <w:numPr>
          <w:ilvl w:val="0"/>
          <w:numId w:val="1"/>
        </w:numPr>
        <w:spacing w:line="271" w:lineRule="auto"/>
        <w:jc w:val="both"/>
        <w:rPr>
          <w:rFonts w:ascii="Arial" w:hAnsi="Arial" w:cs="Arial"/>
          <w:bCs/>
          <w:iCs/>
          <w:sz w:val="22"/>
          <w:szCs w:val="22"/>
        </w:rPr>
      </w:pPr>
      <w:r w:rsidRPr="007D3ED3">
        <w:rPr>
          <w:rFonts w:ascii="Arial" w:hAnsi="Arial" w:cs="Arial"/>
          <w:bCs/>
          <w:iCs/>
          <w:sz w:val="22"/>
          <w:szCs w:val="22"/>
        </w:rPr>
        <w:t>Nazwa (Firma) Wykonawcy</w:t>
      </w:r>
    </w:p>
    <w:p w14:paraId="7AD5F3FE" w14:textId="77777777" w:rsidR="000016F8" w:rsidRPr="007D3ED3" w:rsidRDefault="000016F8" w:rsidP="0092767C">
      <w:pPr>
        <w:spacing w:line="271" w:lineRule="auto"/>
        <w:ind w:left="357"/>
        <w:jc w:val="both"/>
        <w:rPr>
          <w:rFonts w:ascii="Arial" w:hAnsi="Arial" w:cs="Arial"/>
          <w:bCs/>
          <w:iCs/>
          <w:sz w:val="22"/>
          <w:szCs w:val="22"/>
        </w:rPr>
      </w:pPr>
      <w:r w:rsidRPr="007D3ED3">
        <w:rPr>
          <w:rFonts w:ascii="Arial" w:hAnsi="Arial" w:cs="Arial"/>
          <w:bCs/>
          <w:iCs/>
          <w:sz w:val="22"/>
          <w:szCs w:val="22"/>
        </w:rPr>
        <w:t>........................................................................................</w:t>
      </w:r>
      <w:r w:rsidR="00A870F6" w:rsidRPr="007D3ED3">
        <w:rPr>
          <w:rFonts w:ascii="Arial" w:hAnsi="Arial" w:cs="Arial"/>
          <w:bCs/>
          <w:iCs/>
          <w:sz w:val="22"/>
          <w:szCs w:val="22"/>
        </w:rPr>
        <w:t>...............................</w:t>
      </w:r>
    </w:p>
    <w:p w14:paraId="7CFE4D95" w14:textId="77777777" w:rsidR="000016F8" w:rsidRPr="007D3ED3" w:rsidRDefault="000016F8" w:rsidP="0092767C">
      <w:pPr>
        <w:spacing w:line="271" w:lineRule="auto"/>
        <w:ind w:left="357"/>
        <w:jc w:val="both"/>
        <w:rPr>
          <w:rFonts w:ascii="Arial" w:hAnsi="Arial" w:cs="Arial"/>
          <w:bCs/>
          <w:iCs/>
          <w:sz w:val="22"/>
          <w:szCs w:val="22"/>
        </w:rPr>
      </w:pPr>
      <w:r w:rsidRPr="007D3ED3">
        <w:rPr>
          <w:rFonts w:ascii="Arial" w:hAnsi="Arial" w:cs="Arial"/>
          <w:bCs/>
          <w:iCs/>
          <w:sz w:val="22"/>
          <w:szCs w:val="22"/>
        </w:rPr>
        <w:t>.......................................................................................................................</w:t>
      </w:r>
    </w:p>
    <w:p w14:paraId="42F34623" w14:textId="77777777" w:rsidR="000016F8" w:rsidRPr="007D3ED3" w:rsidRDefault="000016F8" w:rsidP="0092767C">
      <w:pPr>
        <w:numPr>
          <w:ilvl w:val="0"/>
          <w:numId w:val="1"/>
        </w:numPr>
        <w:spacing w:line="271" w:lineRule="auto"/>
        <w:jc w:val="both"/>
        <w:rPr>
          <w:rFonts w:ascii="Arial" w:hAnsi="Arial" w:cs="Arial"/>
          <w:bCs/>
          <w:iCs/>
          <w:sz w:val="22"/>
          <w:szCs w:val="22"/>
        </w:rPr>
      </w:pPr>
      <w:r w:rsidRPr="007D3ED3">
        <w:rPr>
          <w:rFonts w:ascii="Arial" w:hAnsi="Arial" w:cs="Arial"/>
          <w:bCs/>
          <w:iCs/>
          <w:sz w:val="22"/>
          <w:szCs w:val="22"/>
        </w:rPr>
        <w:t>Adres siedziba</w:t>
      </w:r>
    </w:p>
    <w:p w14:paraId="09D6940B" w14:textId="77777777" w:rsidR="000016F8" w:rsidRPr="007D3ED3" w:rsidRDefault="000016F8" w:rsidP="0092767C">
      <w:pPr>
        <w:spacing w:line="271" w:lineRule="auto"/>
        <w:ind w:left="360"/>
        <w:jc w:val="both"/>
        <w:rPr>
          <w:rFonts w:ascii="Arial" w:hAnsi="Arial" w:cs="Arial"/>
          <w:bCs/>
          <w:iCs/>
          <w:sz w:val="22"/>
          <w:szCs w:val="22"/>
        </w:rPr>
      </w:pPr>
      <w:r w:rsidRPr="007D3ED3">
        <w:rPr>
          <w:rFonts w:ascii="Arial" w:hAnsi="Arial" w:cs="Arial"/>
          <w:bCs/>
          <w:iCs/>
          <w:sz w:val="22"/>
          <w:szCs w:val="22"/>
        </w:rPr>
        <w:t>.......................................................................................................................</w:t>
      </w:r>
    </w:p>
    <w:p w14:paraId="07FA2FFC" w14:textId="77777777" w:rsidR="000016F8" w:rsidRPr="007D3ED3" w:rsidRDefault="000016F8" w:rsidP="0092767C">
      <w:pPr>
        <w:spacing w:line="271" w:lineRule="auto"/>
        <w:ind w:left="360"/>
        <w:jc w:val="both"/>
        <w:rPr>
          <w:rFonts w:ascii="Arial" w:hAnsi="Arial" w:cs="Arial"/>
          <w:bCs/>
          <w:iCs/>
          <w:sz w:val="22"/>
          <w:szCs w:val="22"/>
        </w:rPr>
      </w:pPr>
      <w:r w:rsidRPr="007D3ED3">
        <w:rPr>
          <w:rFonts w:ascii="Arial" w:hAnsi="Arial" w:cs="Arial"/>
          <w:bCs/>
          <w:iCs/>
          <w:sz w:val="22"/>
          <w:szCs w:val="22"/>
        </w:rPr>
        <w:t>.......................................................................................................................</w:t>
      </w:r>
    </w:p>
    <w:p w14:paraId="240F7CB0" w14:textId="77777777" w:rsidR="000016F8" w:rsidRPr="007D3ED3" w:rsidRDefault="000016F8" w:rsidP="0092767C">
      <w:pPr>
        <w:numPr>
          <w:ilvl w:val="0"/>
          <w:numId w:val="1"/>
        </w:numPr>
        <w:spacing w:line="271" w:lineRule="auto"/>
        <w:jc w:val="both"/>
        <w:rPr>
          <w:rFonts w:ascii="Arial" w:hAnsi="Arial" w:cs="Arial"/>
          <w:bCs/>
          <w:iCs/>
          <w:sz w:val="22"/>
          <w:szCs w:val="22"/>
        </w:rPr>
      </w:pPr>
      <w:r w:rsidRPr="007D3ED3">
        <w:rPr>
          <w:rFonts w:ascii="Arial" w:hAnsi="Arial" w:cs="Arial"/>
          <w:bCs/>
          <w:iCs/>
          <w:sz w:val="22"/>
          <w:szCs w:val="22"/>
        </w:rPr>
        <w:t>Adres do korespondencji</w:t>
      </w:r>
    </w:p>
    <w:p w14:paraId="012F30E0" w14:textId="77777777" w:rsidR="000016F8" w:rsidRPr="007D3ED3" w:rsidRDefault="000016F8" w:rsidP="0092767C">
      <w:pPr>
        <w:spacing w:line="271" w:lineRule="auto"/>
        <w:ind w:left="360"/>
        <w:jc w:val="both"/>
        <w:rPr>
          <w:rFonts w:ascii="Arial" w:hAnsi="Arial" w:cs="Arial"/>
          <w:bCs/>
          <w:iCs/>
          <w:sz w:val="22"/>
          <w:szCs w:val="22"/>
          <w:lang w:val="de-DE"/>
        </w:rPr>
      </w:pPr>
      <w:r w:rsidRPr="007D3ED3">
        <w:rPr>
          <w:rFonts w:ascii="Arial" w:hAnsi="Arial" w:cs="Arial"/>
          <w:bCs/>
          <w:iCs/>
          <w:sz w:val="22"/>
          <w:szCs w:val="22"/>
          <w:lang w:val="de-DE"/>
        </w:rPr>
        <w:t>.......................................................................................................................</w:t>
      </w:r>
    </w:p>
    <w:p w14:paraId="0A72B90D" w14:textId="77777777" w:rsidR="000016F8" w:rsidRPr="007D3ED3" w:rsidRDefault="000016F8" w:rsidP="0092767C">
      <w:pPr>
        <w:spacing w:line="271" w:lineRule="auto"/>
        <w:ind w:left="360"/>
        <w:jc w:val="both"/>
        <w:rPr>
          <w:rFonts w:ascii="Arial" w:hAnsi="Arial" w:cs="Arial"/>
          <w:bCs/>
          <w:iCs/>
          <w:sz w:val="22"/>
          <w:szCs w:val="22"/>
          <w:lang w:val="de-DE"/>
        </w:rPr>
      </w:pPr>
      <w:r w:rsidRPr="007D3ED3">
        <w:rPr>
          <w:rFonts w:ascii="Arial" w:hAnsi="Arial" w:cs="Arial"/>
          <w:bCs/>
          <w:iCs/>
          <w:sz w:val="22"/>
          <w:szCs w:val="22"/>
          <w:lang w:val="de-DE"/>
        </w:rPr>
        <w:t>.......................................................................................................................</w:t>
      </w:r>
    </w:p>
    <w:p w14:paraId="6E31D9A0" w14:textId="77777777" w:rsidR="0074296C" w:rsidRPr="007D3ED3" w:rsidRDefault="000016F8" w:rsidP="0092767C">
      <w:pPr>
        <w:numPr>
          <w:ilvl w:val="0"/>
          <w:numId w:val="1"/>
        </w:numPr>
        <w:spacing w:after="120" w:line="271" w:lineRule="auto"/>
        <w:ind w:left="357" w:hanging="357"/>
        <w:jc w:val="both"/>
        <w:rPr>
          <w:rFonts w:ascii="Arial" w:hAnsi="Arial" w:cs="Arial"/>
          <w:bCs/>
          <w:iCs/>
          <w:sz w:val="22"/>
          <w:szCs w:val="22"/>
          <w:lang w:val="de-DE"/>
        </w:rPr>
      </w:pPr>
      <w:r w:rsidRPr="007D3ED3">
        <w:rPr>
          <w:rFonts w:ascii="Arial" w:hAnsi="Arial" w:cs="Arial"/>
          <w:bCs/>
          <w:iCs/>
          <w:sz w:val="22"/>
          <w:szCs w:val="22"/>
          <w:lang w:val="de-DE"/>
        </w:rPr>
        <w:t>Telefon .................</w:t>
      </w:r>
      <w:r w:rsidR="00A427DD" w:rsidRPr="007D3ED3">
        <w:rPr>
          <w:rFonts w:ascii="Arial" w:hAnsi="Arial" w:cs="Arial"/>
          <w:bCs/>
          <w:iCs/>
          <w:sz w:val="22"/>
          <w:szCs w:val="22"/>
          <w:lang w:val="de-DE"/>
        </w:rPr>
        <w:t>..............................</w:t>
      </w:r>
      <w:r w:rsidRPr="007D3ED3">
        <w:rPr>
          <w:rFonts w:ascii="Arial" w:hAnsi="Arial" w:cs="Arial"/>
          <w:bCs/>
          <w:iCs/>
          <w:sz w:val="22"/>
          <w:szCs w:val="22"/>
          <w:lang w:val="de-DE"/>
        </w:rPr>
        <w:t xml:space="preserve">  </w:t>
      </w:r>
      <w:r w:rsidR="00A427DD" w:rsidRPr="007D3ED3">
        <w:rPr>
          <w:rFonts w:ascii="Arial" w:hAnsi="Arial" w:cs="Arial"/>
          <w:bCs/>
          <w:iCs/>
          <w:sz w:val="22"/>
          <w:szCs w:val="22"/>
          <w:lang w:val="de-DE"/>
        </w:rPr>
        <w:t xml:space="preserve"> </w:t>
      </w:r>
    </w:p>
    <w:p w14:paraId="0976B36C" w14:textId="77777777" w:rsidR="000016F8" w:rsidRPr="007D3ED3" w:rsidRDefault="00A427DD" w:rsidP="0092767C">
      <w:pPr>
        <w:spacing w:after="120" w:line="271" w:lineRule="auto"/>
        <w:ind w:left="357"/>
        <w:jc w:val="both"/>
        <w:rPr>
          <w:rFonts w:ascii="Arial" w:hAnsi="Arial" w:cs="Arial"/>
          <w:bCs/>
          <w:iCs/>
          <w:sz w:val="22"/>
          <w:szCs w:val="22"/>
          <w:lang w:val="de-DE"/>
        </w:rPr>
      </w:pPr>
      <w:r w:rsidRPr="007D3ED3">
        <w:rPr>
          <w:rFonts w:ascii="Arial" w:hAnsi="Arial" w:cs="Arial"/>
          <w:bCs/>
          <w:iCs/>
          <w:sz w:val="22"/>
          <w:szCs w:val="22"/>
          <w:lang w:val="de-DE"/>
        </w:rPr>
        <w:t>E-Mail ………………………………………</w:t>
      </w:r>
    </w:p>
    <w:p w14:paraId="29CDDB7A" w14:textId="77777777" w:rsidR="000016F8" w:rsidRPr="007D3ED3" w:rsidRDefault="000016F8" w:rsidP="0092767C">
      <w:pPr>
        <w:numPr>
          <w:ilvl w:val="0"/>
          <w:numId w:val="1"/>
        </w:numPr>
        <w:spacing w:after="240" w:line="271" w:lineRule="auto"/>
        <w:ind w:left="357" w:hanging="357"/>
        <w:jc w:val="both"/>
        <w:rPr>
          <w:rFonts w:ascii="Arial" w:hAnsi="Arial" w:cs="Arial"/>
          <w:bCs/>
          <w:iCs/>
          <w:sz w:val="22"/>
          <w:szCs w:val="22"/>
        </w:rPr>
      </w:pPr>
      <w:r w:rsidRPr="007D3ED3">
        <w:rPr>
          <w:rFonts w:ascii="Arial" w:hAnsi="Arial" w:cs="Arial"/>
          <w:bCs/>
          <w:iCs/>
          <w:sz w:val="22"/>
          <w:szCs w:val="22"/>
          <w:lang w:val="de-DE"/>
        </w:rPr>
        <w:t xml:space="preserve">NIP ........................................................  </w:t>
      </w:r>
      <w:r w:rsidRPr="007D3ED3">
        <w:rPr>
          <w:rFonts w:ascii="Arial" w:hAnsi="Arial" w:cs="Arial"/>
          <w:bCs/>
          <w:iCs/>
          <w:sz w:val="22"/>
          <w:szCs w:val="22"/>
        </w:rPr>
        <w:t>REGON ..............................................</w:t>
      </w:r>
    </w:p>
    <w:tbl>
      <w:tblPr>
        <w:tblpPr w:leftFromText="141" w:rightFromText="141" w:vertAnchor="text" w:horzAnchor="margin" w:tblpY="218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13"/>
        <w:gridCol w:w="1854"/>
        <w:gridCol w:w="1765"/>
        <w:gridCol w:w="1741"/>
        <w:gridCol w:w="1889"/>
      </w:tblGrid>
      <w:tr w:rsidR="00525395" w:rsidRPr="007D3ED3" w14:paraId="1B99B604" w14:textId="77777777" w:rsidTr="00D85170">
        <w:trPr>
          <w:tblHeader/>
        </w:trPr>
        <w:tc>
          <w:tcPr>
            <w:tcW w:w="1813" w:type="dxa"/>
          </w:tcPr>
          <w:p w14:paraId="41FCE24B" w14:textId="77777777" w:rsidR="00525395" w:rsidRPr="007D3ED3" w:rsidRDefault="00525395" w:rsidP="00525395">
            <w:pPr>
              <w:autoSpaceDE w:val="0"/>
              <w:spacing w:line="271" w:lineRule="auto"/>
              <w:jc w:val="center"/>
              <w:rPr>
                <w:rFonts w:ascii="Arial" w:eastAsia="Arial" w:hAnsi="Arial" w:cs="Arial"/>
                <w:bCs/>
                <w:iCs/>
                <w:sz w:val="22"/>
                <w:szCs w:val="22"/>
              </w:rPr>
            </w:pPr>
            <w:r w:rsidRPr="007D3ED3">
              <w:rPr>
                <w:rFonts w:ascii="Arial" w:eastAsia="Arial" w:hAnsi="Arial" w:cs="Arial"/>
                <w:bCs/>
                <w:iCs/>
                <w:sz w:val="22"/>
                <w:szCs w:val="22"/>
              </w:rPr>
              <w:t>Cena jednostkowa netto za</w:t>
            </w:r>
            <w:r>
              <w:rPr>
                <w:rFonts w:ascii="Arial" w:eastAsia="Arial" w:hAnsi="Arial" w:cs="Arial"/>
                <w:bCs/>
                <w:iCs/>
                <w:sz w:val="22"/>
                <w:szCs w:val="22"/>
              </w:rPr>
              <w:t xml:space="preserve"> </w:t>
            </w:r>
            <w:r w:rsidRPr="007D3ED3">
              <w:rPr>
                <w:rFonts w:ascii="Arial" w:eastAsia="Arial" w:hAnsi="Arial" w:cs="Arial"/>
                <w:bCs/>
                <w:iCs/>
                <w:sz w:val="22"/>
                <w:szCs w:val="22"/>
              </w:rPr>
              <w:t xml:space="preserve">1 </w:t>
            </w:r>
            <w:r>
              <w:rPr>
                <w:rFonts w:ascii="Arial" w:eastAsia="Arial" w:hAnsi="Arial" w:cs="Arial"/>
                <w:bCs/>
                <w:iCs/>
                <w:sz w:val="22"/>
                <w:szCs w:val="22"/>
              </w:rPr>
              <w:t>k</w:t>
            </w:r>
            <w:r w:rsidRPr="007D3ED3">
              <w:rPr>
                <w:rFonts w:ascii="Arial" w:eastAsia="Arial" w:hAnsi="Arial" w:cs="Arial"/>
                <w:bCs/>
                <w:iCs/>
                <w:sz w:val="22"/>
                <w:szCs w:val="22"/>
              </w:rPr>
              <w:t>Wh</w:t>
            </w:r>
          </w:p>
          <w:p w14:paraId="1D821D4E" w14:textId="77777777" w:rsidR="00525395" w:rsidRPr="007D3ED3" w:rsidRDefault="00525395" w:rsidP="00525395">
            <w:pPr>
              <w:spacing w:line="271" w:lineRule="auto"/>
              <w:jc w:val="both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  <w:tc>
          <w:tcPr>
            <w:tcW w:w="1854" w:type="dxa"/>
          </w:tcPr>
          <w:p w14:paraId="23AB0CCF" w14:textId="77777777" w:rsidR="00525395" w:rsidRPr="007D3ED3" w:rsidRDefault="00525395" w:rsidP="00525395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7D3ED3">
              <w:rPr>
                <w:rFonts w:ascii="Arial" w:hAnsi="Arial" w:cs="Arial"/>
                <w:bCs/>
                <w:iCs/>
                <w:sz w:val="22"/>
                <w:szCs w:val="22"/>
              </w:rPr>
              <w:t xml:space="preserve">Szacowane zużycie </w:t>
            </w:r>
            <w:r>
              <w:rPr>
                <w:rFonts w:ascii="Arial" w:hAnsi="Arial" w:cs="Arial"/>
                <w:bCs/>
                <w:iCs/>
                <w:sz w:val="22"/>
                <w:szCs w:val="22"/>
              </w:rPr>
              <w:t xml:space="preserve">paliwa gazowego </w:t>
            </w:r>
            <w:r w:rsidRPr="007D3ED3">
              <w:rPr>
                <w:rFonts w:ascii="Arial" w:hAnsi="Arial" w:cs="Arial"/>
                <w:bCs/>
                <w:iCs/>
                <w:sz w:val="22"/>
                <w:szCs w:val="22"/>
              </w:rPr>
              <w:t>w</w:t>
            </w: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 </w:t>
            </w:r>
            <w:r w:rsidRPr="007D3ED3">
              <w:rPr>
                <w:rFonts w:ascii="Arial" w:hAnsi="Arial" w:cs="Arial"/>
                <w:bCs/>
                <w:iCs/>
                <w:sz w:val="22"/>
                <w:szCs w:val="22"/>
              </w:rPr>
              <w:t>okresie trwania umowy</w:t>
            </w:r>
          </w:p>
        </w:tc>
        <w:tc>
          <w:tcPr>
            <w:tcW w:w="1765" w:type="dxa"/>
          </w:tcPr>
          <w:p w14:paraId="74172202" w14:textId="77777777" w:rsidR="00525395" w:rsidRPr="007D3ED3" w:rsidRDefault="00525395" w:rsidP="00525395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7D3ED3">
              <w:rPr>
                <w:rFonts w:ascii="Arial" w:eastAsia="Arial" w:hAnsi="Arial" w:cs="Arial"/>
                <w:bCs/>
                <w:iCs/>
                <w:sz w:val="22"/>
                <w:szCs w:val="22"/>
              </w:rPr>
              <w:t>Łączna cena netto (A*B)</w:t>
            </w:r>
          </w:p>
        </w:tc>
        <w:tc>
          <w:tcPr>
            <w:tcW w:w="1741" w:type="dxa"/>
          </w:tcPr>
          <w:p w14:paraId="3680AB80" w14:textId="77777777" w:rsidR="00525395" w:rsidRPr="007D3ED3" w:rsidRDefault="00525395" w:rsidP="00525395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7D3ED3">
              <w:rPr>
                <w:rFonts w:ascii="Arial" w:hAnsi="Arial" w:cs="Arial"/>
                <w:bCs/>
                <w:iCs/>
                <w:sz w:val="22"/>
                <w:szCs w:val="22"/>
              </w:rPr>
              <w:t xml:space="preserve">VAT </w:t>
            </w:r>
          </w:p>
          <w:p w14:paraId="01402240" w14:textId="77777777" w:rsidR="00525395" w:rsidRPr="007D3ED3" w:rsidRDefault="00525395" w:rsidP="00525395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  <w:tc>
          <w:tcPr>
            <w:tcW w:w="1889" w:type="dxa"/>
          </w:tcPr>
          <w:p w14:paraId="146E8F13" w14:textId="77777777" w:rsidR="00525395" w:rsidRPr="007D3ED3" w:rsidRDefault="00525395" w:rsidP="00525395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7D3ED3">
              <w:rPr>
                <w:rFonts w:ascii="Arial" w:hAnsi="Arial" w:cs="Arial"/>
                <w:bCs/>
                <w:iCs/>
                <w:sz w:val="22"/>
                <w:szCs w:val="22"/>
              </w:rPr>
              <w:t xml:space="preserve">Łączna cena oferty brutto </w:t>
            </w:r>
          </w:p>
          <w:p w14:paraId="70738A9E" w14:textId="77777777" w:rsidR="00525395" w:rsidRPr="007D3ED3" w:rsidRDefault="00525395" w:rsidP="00525395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7D3ED3">
              <w:rPr>
                <w:rFonts w:ascii="Arial" w:hAnsi="Arial" w:cs="Arial"/>
                <w:bCs/>
                <w:iCs/>
                <w:sz w:val="22"/>
                <w:szCs w:val="22"/>
              </w:rPr>
              <w:t>(C+D)</w:t>
            </w:r>
          </w:p>
        </w:tc>
      </w:tr>
      <w:tr w:rsidR="00525395" w:rsidRPr="007D3ED3" w14:paraId="642A9B23" w14:textId="77777777" w:rsidTr="00D85170">
        <w:tc>
          <w:tcPr>
            <w:tcW w:w="1813" w:type="dxa"/>
          </w:tcPr>
          <w:p w14:paraId="72E874D1" w14:textId="77777777" w:rsidR="00525395" w:rsidRPr="007D3ED3" w:rsidRDefault="00525395" w:rsidP="00525395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7D3ED3">
              <w:rPr>
                <w:rFonts w:ascii="Arial" w:hAnsi="Arial" w:cs="Arial"/>
                <w:bCs/>
                <w:iCs/>
                <w:sz w:val="22"/>
                <w:szCs w:val="22"/>
              </w:rPr>
              <w:t>zł/</w:t>
            </w: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k</w:t>
            </w:r>
            <w:r w:rsidRPr="007D3ED3">
              <w:rPr>
                <w:rFonts w:ascii="Arial" w:hAnsi="Arial" w:cs="Arial"/>
                <w:bCs/>
                <w:iCs/>
                <w:sz w:val="22"/>
                <w:szCs w:val="22"/>
              </w:rPr>
              <w:t>Wh</w:t>
            </w:r>
          </w:p>
        </w:tc>
        <w:tc>
          <w:tcPr>
            <w:tcW w:w="1854" w:type="dxa"/>
          </w:tcPr>
          <w:p w14:paraId="5AD66D0F" w14:textId="77777777" w:rsidR="00525395" w:rsidRPr="007D3ED3" w:rsidRDefault="00525395" w:rsidP="00525395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k</w:t>
            </w:r>
            <w:r w:rsidRPr="007D3ED3">
              <w:rPr>
                <w:rFonts w:ascii="Arial" w:hAnsi="Arial" w:cs="Arial"/>
                <w:bCs/>
                <w:iCs/>
                <w:sz w:val="22"/>
                <w:szCs w:val="22"/>
              </w:rPr>
              <w:t>Wh</w:t>
            </w:r>
          </w:p>
        </w:tc>
        <w:tc>
          <w:tcPr>
            <w:tcW w:w="1765" w:type="dxa"/>
          </w:tcPr>
          <w:p w14:paraId="6F22D175" w14:textId="77777777" w:rsidR="00525395" w:rsidRPr="007D3ED3" w:rsidRDefault="00525395" w:rsidP="00525395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7D3ED3">
              <w:rPr>
                <w:rFonts w:ascii="Arial" w:hAnsi="Arial" w:cs="Arial"/>
                <w:bCs/>
                <w:iCs/>
                <w:sz w:val="22"/>
                <w:szCs w:val="22"/>
              </w:rPr>
              <w:t>zł</w:t>
            </w:r>
          </w:p>
        </w:tc>
        <w:tc>
          <w:tcPr>
            <w:tcW w:w="1741" w:type="dxa"/>
          </w:tcPr>
          <w:p w14:paraId="25CA5CC2" w14:textId="77777777" w:rsidR="00525395" w:rsidRPr="007D3ED3" w:rsidRDefault="00525395" w:rsidP="00525395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7D3ED3">
              <w:rPr>
                <w:rFonts w:ascii="Arial" w:hAnsi="Arial" w:cs="Arial"/>
                <w:bCs/>
                <w:iCs/>
                <w:sz w:val="22"/>
                <w:szCs w:val="22"/>
              </w:rPr>
              <w:t>zł</w:t>
            </w:r>
          </w:p>
        </w:tc>
        <w:tc>
          <w:tcPr>
            <w:tcW w:w="1889" w:type="dxa"/>
          </w:tcPr>
          <w:p w14:paraId="5F553DA4" w14:textId="77777777" w:rsidR="00525395" w:rsidRPr="007D3ED3" w:rsidRDefault="00525395" w:rsidP="00525395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7D3ED3">
              <w:rPr>
                <w:rFonts w:ascii="Arial" w:hAnsi="Arial" w:cs="Arial"/>
                <w:bCs/>
                <w:iCs/>
                <w:sz w:val="22"/>
                <w:szCs w:val="22"/>
              </w:rPr>
              <w:t>zł</w:t>
            </w:r>
          </w:p>
        </w:tc>
      </w:tr>
      <w:tr w:rsidR="00525395" w:rsidRPr="007D3ED3" w14:paraId="41E4F26D" w14:textId="77777777" w:rsidTr="00D85170">
        <w:tc>
          <w:tcPr>
            <w:tcW w:w="1813" w:type="dxa"/>
          </w:tcPr>
          <w:p w14:paraId="518E7065" w14:textId="77777777" w:rsidR="00525395" w:rsidRPr="007D3ED3" w:rsidRDefault="00525395" w:rsidP="00525395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7D3ED3">
              <w:rPr>
                <w:rFonts w:ascii="Arial" w:hAnsi="Arial" w:cs="Arial"/>
                <w:bCs/>
                <w:iCs/>
                <w:sz w:val="22"/>
                <w:szCs w:val="22"/>
              </w:rPr>
              <w:t>A</w:t>
            </w:r>
          </w:p>
        </w:tc>
        <w:tc>
          <w:tcPr>
            <w:tcW w:w="1854" w:type="dxa"/>
          </w:tcPr>
          <w:p w14:paraId="607AB4FF" w14:textId="77777777" w:rsidR="00525395" w:rsidRPr="007D3ED3" w:rsidRDefault="00525395" w:rsidP="00525395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7D3ED3">
              <w:rPr>
                <w:rFonts w:ascii="Arial" w:hAnsi="Arial" w:cs="Arial"/>
                <w:bCs/>
                <w:iCs/>
                <w:sz w:val="22"/>
                <w:szCs w:val="22"/>
              </w:rPr>
              <w:t>B</w:t>
            </w:r>
          </w:p>
        </w:tc>
        <w:tc>
          <w:tcPr>
            <w:tcW w:w="1765" w:type="dxa"/>
          </w:tcPr>
          <w:p w14:paraId="5E7E8076" w14:textId="77777777" w:rsidR="00525395" w:rsidRPr="007D3ED3" w:rsidRDefault="00525395" w:rsidP="00525395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7D3ED3">
              <w:rPr>
                <w:rFonts w:ascii="Arial" w:hAnsi="Arial" w:cs="Arial"/>
                <w:bCs/>
                <w:iCs/>
                <w:sz w:val="22"/>
                <w:szCs w:val="22"/>
              </w:rPr>
              <w:t>C</w:t>
            </w:r>
          </w:p>
        </w:tc>
        <w:tc>
          <w:tcPr>
            <w:tcW w:w="1741" w:type="dxa"/>
          </w:tcPr>
          <w:p w14:paraId="3613294D" w14:textId="77777777" w:rsidR="00525395" w:rsidRPr="007D3ED3" w:rsidRDefault="00525395" w:rsidP="00525395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7D3ED3">
              <w:rPr>
                <w:rFonts w:ascii="Arial" w:hAnsi="Arial" w:cs="Arial"/>
                <w:bCs/>
                <w:iCs/>
                <w:sz w:val="22"/>
                <w:szCs w:val="22"/>
              </w:rPr>
              <w:t>D</w:t>
            </w:r>
          </w:p>
        </w:tc>
        <w:tc>
          <w:tcPr>
            <w:tcW w:w="1889" w:type="dxa"/>
          </w:tcPr>
          <w:p w14:paraId="1824412C" w14:textId="77777777" w:rsidR="00525395" w:rsidRPr="007D3ED3" w:rsidRDefault="00525395" w:rsidP="00525395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7D3ED3">
              <w:rPr>
                <w:rFonts w:ascii="Arial" w:hAnsi="Arial" w:cs="Arial"/>
                <w:bCs/>
                <w:iCs/>
                <w:sz w:val="22"/>
                <w:szCs w:val="22"/>
              </w:rPr>
              <w:t>E</w:t>
            </w:r>
          </w:p>
        </w:tc>
      </w:tr>
      <w:tr w:rsidR="00525395" w:rsidRPr="007D3ED3" w14:paraId="750C1C6E" w14:textId="77777777" w:rsidTr="00D85170">
        <w:tc>
          <w:tcPr>
            <w:tcW w:w="1813" w:type="dxa"/>
          </w:tcPr>
          <w:p w14:paraId="57237050" w14:textId="77777777" w:rsidR="00525395" w:rsidRPr="0036259A" w:rsidRDefault="00525395" w:rsidP="00D85170">
            <w:pPr>
              <w:spacing w:before="480" w:line="271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0D1286">
              <w:rPr>
                <w:rFonts w:ascii="Arial" w:hAnsi="Arial" w:cs="Arial"/>
                <w:bCs/>
                <w:iCs/>
                <w:sz w:val="22"/>
                <w:szCs w:val="22"/>
              </w:rPr>
              <w:t>...............</w:t>
            </w:r>
          </w:p>
        </w:tc>
        <w:tc>
          <w:tcPr>
            <w:tcW w:w="1854" w:type="dxa"/>
          </w:tcPr>
          <w:p w14:paraId="01AD2187" w14:textId="77777777" w:rsidR="00525395" w:rsidRPr="0036259A" w:rsidRDefault="00525395" w:rsidP="00D85170">
            <w:pPr>
              <w:spacing w:before="480" w:line="271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795 081,76</w:t>
            </w:r>
            <w:r w:rsidRPr="0036259A">
              <w:rPr>
                <w:rFonts w:ascii="Arial" w:hAnsi="Arial" w:cs="Arial"/>
                <w:b/>
                <w:iCs/>
                <w:sz w:val="22"/>
                <w:szCs w:val="22"/>
              </w:rPr>
              <w:t xml:space="preserve"> </w:t>
            </w:r>
          </w:p>
        </w:tc>
        <w:tc>
          <w:tcPr>
            <w:tcW w:w="1765" w:type="dxa"/>
          </w:tcPr>
          <w:p w14:paraId="068150F5" w14:textId="77777777" w:rsidR="00525395" w:rsidRPr="0036259A" w:rsidRDefault="00525395" w:rsidP="00D85170">
            <w:pPr>
              <w:spacing w:before="480" w:line="271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0D1286">
              <w:rPr>
                <w:rFonts w:ascii="Arial" w:hAnsi="Arial" w:cs="Arial"/>
                <w:bCs/>
                <w:iCs/>
                <w:sz w:val="22"/>
                <w:szCs w:val="22"/>
              </w:rPr>
              <w:t>................</w:t>
            </w:r>
          </w:p>
        </w:tc>
        <w:tc>
          <w:tcPr>
            <w:tcW w:w="1741" w:type="dxa"/>
          </w:tcPr>
          <w:p w14:paraId="3812A2FF" w14:textId="77777777" w:rsidR="00525395" w:rsidRPr="0036259A" w:rsidRDefault="00525395" w:rsidP="00D85170">
            <w:pPr>
              <w:spacing w:before="480" w:line="271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0D1286">
              <w:rPr>
                <w:rFonts w:ascii="Arial" w:hAnsi="Arial" w:cs="Arial"/>
                <w:bCs/>
                <w:iCs/>
                <w:sz w:val="22"/>
                <w:szCs w:val="22"/>
              </w:rPr>
              <w:t>.................</w:t>
            </w:r>
          </w:p>
        </w:tc>
        <w:tc>
          <w:tcPr>
            <w:tcW w:w="1889" w:type="dxa"/>
          </w:tcPr>
          <w:p w14:paraId="0F742069" w14:textId="77777777" w:rsidR="00525395" w:rsidRPr="0036259A" w:rsidRDefault="00525395" w:rsidP="00D85170">
            <w:pPr>
              <w:spacing w:before="480" w:after="360" w:line="271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0D1286">
              <w:rPr>
                <w:rFonts w:ascii="Arial" w:hAnsi="Arial" w:cs="Arial"/>
                <w:bCs/>
                <w:iCs/>
                <w:sz w:val="22"/>
                <w:szCs w:val="22"/>
              </w:rPr>
              <w:t>................</w:t>
            </w:r>
          </w:p>
        </w:tc>
      </w:tr>
    </w:tbl>
    <w:p w14:paraId="77B9E755" w14:textId="4288D233" w:rsidR="00525395" w:rsidRDefault="00282B92" w:rsidP="00525395">
      <w:pPr>
        <w:pStyle w:val="Akapitzlist"/>
        <w:spacing w:after="120" w:line="271" w:lineRule="auto"/>
        <w:ind w:left="0"/>
        <w:jc w:val="both"/>
        <w:rPr>
          <w:rFonts w:ascii="Arial" w:hAnsi="Arial" w:cs="Arial"/>
          <w:sz w:val="22"/>
          <w:szCs w:val="22"/>
        </w:rPr>
      </w:pPr>
      <w:r w:rsidRPr="002771DB">
        <w:rPr>
          <w:rFonts w:ascii="Arial" w:hAnsi="Arial" w:cs="Arial"/>
          <w:sz w:val="22"/>
          <w:szCs w:val="22"/>
        </w:rPr>
        <w:t xml:space="preserve">W odpowiedzi na ogłoszenie przetargu </w:t>
      </w:r>
      <w:r w:rsidR="00220AE6">
        <w:rPr>
          <w:rFonts w:ascii="Arial" w:hAnsi="Arial" w:cs="Arial"/>
          <w:sz w:val="22"/>
          <w:szCs w:val="22"/>
        </w:rPr>
        <w:t xml:space="preserve">w trybie podstawowym bez przeprowadzenia negocjacji zgodnie z postanowieniami art. 275 pkt 1 ustawy z dnia 11 </w:t>
      </w:r>
      <w:r w:rsidR="00686E3C" w:rsidRPr="002771DB">
        <w:rPr>
          <w:rFonts w:ascii="Arial" w:hAnsi="Arial" w:cs="Arial"/>
          <w:sz w:val="22"/>
          <w:szCs w:val="22"/>
        </w:rPr>
        <w:t xml:space="preserve">września 2019 r. prawo zamówień publicznych (t.j. Dz.U. z 2019 r. poz. 2019 z późn. zm.), którego przedmiotem jest: </w:t>
      </w:r>
      <w:r w:rsidR="00686E3C" w:rsidRPr="002771DB">
        <w:rPr>
          <w:rFonts w:ascii="Arial" w:hAnsi="Arial" w:cs="Arial"/>
          <w:sz w:val="22"/>
          <w:szCs w:val="22"/>
          <w:lang w:eastAsia="zh-CN"/>
        </w:rPr>
        <w:t>„</w:t>
      </w:r>
      <w:r w:rsidR="00686E3C" w:rsidRPr="002771DB">
        <w:rPr>
          <w:rFonts w:ascii="Arial" w:hAnsi="Arial" w:cs="Arial"/>
          <w:spacing w:val="-2"/>
          <w:sz w:val="22"/>
          <w:szCs w:val="22"/>
          <w:lang w:eastAsia="zh-CN" w:bidi="en-US"/>
        </w:rPr>
        <w:t xml:space="preserve">Dostawa </w:t>
      </w:r>
      <w:r w:rsidR="00220AE6">
        <w:rPr>
          <w:rFonts w:ascii="Arial" w:hAnsi="Arial" w:cs="Arial"/>
          <w:spacing w:val="-2"/>
          <w:sz w:val="22"/>
          <w:szCs w:val="22"/>
          <w:lang w:eastAsia="zh-CN" w:bidi="en-US"/>
        </w:rPr>
        <w:t xml:space="preserve">paliwa gazowego dla </w:t>
      </w:r>
      <w:r w:rsidR="00686E3C" w:rsidRPr="002771DB">
        <w:rPr>
          <w:rFonts w:ascii="Arial" w:hAnsi="Arial" w:cs="Arial"/>
          <w:spacing w:val="-2"/>
          <w:sz w:val="22"/>
          <w:szCs w:val="22"/>
          <w:lang w:eastAsia="zh-CN" w:bidi="en-US"/>
        </w:rPr>
        <w:t xml:space="preserve">Tarnowskiego Klastra Przemysłowego SA z siedzibą w Tarnowie </w:t>
      </w:r>
      <w:r w:rsidR="00220AE6">
        <w:rPr>
          <w:rFonts w:ascii="Arial" w:hAnsi="Arial" w:cs="Arial"/>
          <w:spacing w:val="-2"/>
          <w:sz w:val="22"/>
          <w:szCs w:val="22"/>
          <w:lang w:eastAsia="zh-CN" w:bidi="en-US"/>
        </w:rPr>
        <w:t xml:space="preserve">w </w:t>
      </w:r>
      <w:r w:rsidR="009054C8" w:rsidRPr="002771DB">
        <w:rPr>
          <w:rFonts w:ascii="Arial" w:hAnsi="Arial" w:cs="Arial"/>
          <w:spacing w:val="-2"/>
          <w:sz w:val="22"/>
          <w:szCs w:val="22"/>
          <w:lang w:eastAsia="zh-CN" w:bidi="en-US"/>
        </w:rPr>
        <w:t>202</w:t>
      </w:r>
      <w:r w:rsidRPr="002771DB">
        <w:rPr>
          <w:rFonts w:ascii="Arial" w:hAnsi="Arial" w:cs="Arial"/>
          <w:spacing w:val="-2"/>
          <w:sz w:val="22"/>
          <w:szCs w:val="22"/>
          <w:lang w:eastAsia="zh-CN" w:bidi="en-US"/>
        </w:rPr>
        <w:t>3</w:t>
      </w:r>
      <w:r w:rsidR="009054C8" w:rsidRPr="002771DB">
        <w:rPr>
          <w:rFonts w:ascii="Arial" w:hAnsi="Arial" w:cs="Arial"/>
          <w:spacing w:val="-2"/>
          <w:sz w:val="22"/>
          <w:szCs w:val="22"/>
          <w:lang w:eastAsia="zh-CN" w:bidi="en-US"/>
        </w:rPr>
        <w:t xml:space="preserve"> roku</w:t>
      </w:r>
      <w:r w:rsidR="00220AE6">
        <w:rPr>
          <w:rFonts w:ascii="Arial" w:hAnsi="Arial" w:cs="Arial"/>
          <w:spacing w:val="-2"/>
          <w:sz w:val="22"/>
          <w:szCs w:val="22"/>
          <w:lang w:eastAsia="zh-CN" w:bidi="en-US"/>
        </w:rPr>
        <w:t xml:space="preserve">, wraz z </w:t>
      </w:r>
      <w:r w:rsidR="00686E3C" w:rsidRPr="002771DB">
        <w:rPr>
          <w:rFonts w:ascii="Arial" w:hAnsi="Arial" w:cs="Arial"/>
          <w:spacing w:val="-2"/>
          <w:sz w:val="22"/>
          <w:szCs w:val="22"/>
          <w:lang w:eastAsia="zh-CN" w:bidi="en-US"/>
        </w:rPr>
        <w:t>usług</w:t>
      </w:r>
      <w:r w:rsidR="00220AE6">
        <w:rPr>
          <w:rFonts w:ascii="Arial" w:hAnsi="Arial" w:cs="Arial"/>
          <w:spacing w:val="-2"/>
          <w:sz w:val="22"/>
          <w:szCs w:val="22"/>
          <w:lang w:eastAsia="zh-CN" w:bidi="en-US"/>
        </w:rPr>
        <w:t>ą</w:t>
      </w:r>
      <w:r w:rsidR="00686E3C" w:rsidRPr="002771DB">
        <w:rPr>
          <w:rFonts w:ascii="Arial" w:hAnsi="Arial" w:cs="Arial"/>
          <w:spacing w:val="-2"/>
          <w:sz w:val="22"/>
          <w:szCs w:val="22"/>
          <w:lang w:eastAsia="zh-CN" w:bidi="en-US"/>
        </w:rPr>
        <w:t xml:space="preserve"> dystrybucji</w:t>
      </w:r>
      <w:r w:rsidR="00686E3C" w:rsidRPr="002771DB">
        <w:rPr>
          <w:rFonts w:ascii="Arial" w:hAnsi="Arial" w:cs="Arial"/>
          <w:sz w:val="22"/>
          <w:szCs w:val="22"/>
          <w:lang w:eastAsia="zh-CN"/>
        </w:rPr>
        <w:t xml:space="preserve">” </w:t>
      </w:r>
      <w:r w:rsidR="000016F8" w:rsidRPr="002771DB">
        <w:rPr>
          <w:rFonts w:ascii="Arial" w:hAnsi="Arial" w:cs="Arial"/>
          <w:sz w:val="22"/>
          <w:szCs w:val="22"/>
        </w:rPr>
        <w:t>składam</w:t>
      </w:r>
      <w:r w:rsidR="00686E3C" w:rsidRPr="002771DB">
        <w:rPr>
          <w:rFonts w:ascii="Arial" w:hAnsi="Arial" w:cs="Arial"/>
          <w:sz w:val="22"/>
          <w:szCs w:val="22"/>
        </w:rPr>
        <w:t>/</w:t>
      </w:r>
      <w:r w:rsidR="000016F8" w:rsidRPr="002771DB">
        <w:rPr>
          <w:rFonts w:ascii="Arial" w:hAnsi="Arial" w:cs="Arial"/>
          <w:sz w:val="22"/>
          <w:szCs w:val="22"/>
        </w:rPr>
        <w:t xml:space="preserve">y poniższą ofertę: </w:t>
      </w:r>
    </w:p>
    <w:p w14:paraId="34E3D93A" w14:textId="0C5D70B8" w:rsidR="00282B92" w:rsidRDefault="00A870F6" w:rsidP="00D85170">
      <w:pPr>
        <w:pStyle w:val="Akapitzlist"/>
        <w:spacing w:after="120" w:line="271" w:lineRule="auto"/>
        <w:ind w:left="0"/>
        <w:jc w:val="both"/>
        <w:rPr>
          <w:rFonts w:ascii="Arial" w:hAnsi="Arial" w:cs="Arial"/>
          <w:sz w:val="22"/>
          <w:szCs w:val="22"/>
        </w:rPr>
      </w:pPr>
      <w:r w:rsidRPr="0092767C">
        <w:rPr>
          <w:rFonts w:ascii="Arial" w:hAnsi="Arial" w:cs="Arial"/>
          <w:sz w:val="22"/>
          <w:szCs w:val="22"/>
        </w:rPr>
        <w:t>Oferujemy wykonanie</w:t>
      </w:r>
      <w:r w:rsidR="00665DDB" w:rsidRPr="0092767C">
        <w:rPr>
          <w:rFonts w:ascii="Arial" w:hAnsi="Arial" w:cs="Arial"/>
          <w:sz w:val="22"/>
          <w:szCs w:val="22"/>
        </w:rPr>
        <w:t xml:space="preserve"> </w:t>
      </w:r>
      <w:r w:rsidRPr="0092767C">
        <w:rPr>
          <w:rFonts w:ascii="Arial" w:hAnsi="Arial" w:cs="Arial"/>
          <w:sz w:val="22"/>
          <w:szCs w:val="22"/>
        </w:rPr>
        <w:t xml:space="preserve">w/w zadania za </w:t>
      </w:r>
      <w:r w:rsidR="003A785F">
        <w:rPr>
          <w:rFonts w:ascii="Arial" w:hAnsi="Arial" w:cs="Arial"/>
          <w:sz w:val="22"/>
          <w:szCs w:val="22"/>
        </w:rPr>
        <w:t>cenę:</w:t>
      </w:r>
    </w:p>
    <w:p w14:paraId="5E71EE1C" w14:textId="34BB9DFB" w:rsidR="00A91D84" w:rsidRPr="0092767C" w:rsidRDefault="00A91D84" w:rsidP="000D1286">
      <w:pPr>
        <w:pStyle w:val="Nagwek4"/>
        <w:spacing w:before="360" w:after="360" w:line="312" w:lineRule="auto"/>
        <w:jc w:val="both"/>
        <w:rPr>
          <w:rFonts w:ascii="Arial" w:eastAsia="Tahoma" w:hAnsi="Arial" w:cs="Arial"/>
          <w:sz w:val="22"/>
          <w:szCs w:val="22"/>
        </w:rPr>
      </w:pPr>
      <w:r w:rsidRPr="0092767C">
        <w:rPr>
          <w:rFonts w:ascii="Arial" w:hAnsi="Arial" w:cs="Arial"/>
          <w:b w:val="0"/>
          <w:sz w:val="22"/>
          <w:szCs w:val="22"/>
        </w:rPr>
        <w:lastRenderedPageBreak/>
        <w:t xml:space="preserve">Termin realizacji </w:t>
      </w:r>
      <w:r w:rsidR="0074296C" w:rsidRPr="0092767C">
        <w:rPr>
          <w:rFonts w:ascii="Arial" w:hAnsi="Arial" w:cs="Arial"/>
          <w:b w:val="0"/>
          <w:sz w:val="22"/>
          <w:szCs w:val="22"/>
        </w:rPr>
        <w:t xml:space="preserve">zamówienia </w:t>
      </w:r>
      <w:r w:rsidRPr="0092767C">
        <w:rPr>
          <w:rFonts w:ascii="Arial" w:hAnsi="Arial" w:cs="Arial"/>
          <w:b w:val="0"/>
          <w:sz w:val="22"/>
          <w:szCs w:val="22"/>
        </w:rPr>
        <w:t xml:space="preserve">od dnia 01 </w:t>
      </w:r>
      <w:r w:rsidR="006F793A">
        <w:rPr>
          <w:rFonts w:ascii="Arial" w:hAnsi="Arial" w:cs="Arial"/>
          <w:b w:val="0"/>
          <w:sz w:val="22"/>
          <w:szCs w:val="22"/>
        </w:rPr>
        <w:t>stycznia</w:t>
      </w:r>
      <w:r w:rsidRPr="0092767C">
        <w:rPr>
          <w:rFonts w:ascii="Arial" w:hAnsi="Arial" w:cs="Arial"/>
          <w:b w:val="0"/>
          <w:sz w:val="22"/>
          <w:szCs w:val="22"/>
        </w:rPr>
        <w:t xml:space="preserve"> 202</w:t>
      </w:r>
      <w:r w:rsidR="006F793A">
        <w:rPr>
          <w:rFonts w:ascii="Arial" w:hAnsi="Arial" w:cs="Arial"/>
          <w:b w:val="0"/>
          <w:sz w:val="22"/>
          <w:szCs w:val="22"/>
        </w:rPr>
        <w:t xml:space="preserve">3 </w:t>
      </w:r>
      <w:r w:rsidRPr="0092767C">
        <w:rPr>
          <w:rFonts w:ascii="Arial" w:hAnsi="Arial" w:cs="Arial"/>
          <w:b w:val="0"/>
          <w:sz w:val="22"/>
          <w:szCs w:val="22"/>
        </w:rPr>
        <w:t xml:space="preserve">r. </w:t>
      </w:r>
      <w:r w:rsidR="0049210B" w:rsidRPr="0092767C">
        <w:rPr>
          <w:rFonts w:ascii="Arial" w:hAnsi="Arial" w:cs="Arial"/>
          <w:b w:val="0"/>
          <w:sz w:val="22"/>
          <w:szCs w:val="22"/>
        </w:rPr>
        <w:t>godz</w:t>
      </w:r>
      <w:r w:rsidR="0074296C" w:rsidRPr="0092767C">
        <w:rPr>
          <w:rFonts w:ascii="Arial" w:hAnsi="Arial" w:cs="Arial"/>
          <w:b w:val="0"/>
          <w:sz w:val="22"/>
          <w:szCs w:val="22"/>
        </w:rPr>
        <w:t>.</w:t>
      </w:r>
      <w:r w:rsidR="0049210B" w:rsidRPr="0092767C">
        <w:rPr>
          <w:rFonts w:ascii="Arial" w:hAnsi="Arial" w:cs="Arial"/>
          <w:b w:val="0"/>
          <w:sz w:val="22"/>
          <w:szCs w:val="22"/>
        </w:rPr>
        <w:t xml:space="preserve"> 00.00 </w:t>
      </w:r>
      <w:r w:rsidRPr="0092767C">
        <w:rPr>
          <w:rFonts w:ascii="Arial" w:hAnsi="Arial" w:cs="Arial"/>
          <w:b w:val="0"/>
          <w:sz w:val="22"/>
          <w:szCs w:val="22"/>
        </w:rPr>
        <w:t>do dnia 31 grudnia 202</w:t>
      </w:r>
      <w:r w:rsidR="006F793A">
        <w:rPr>
          <w:rFonts w:ascii="Arial" w:hAnsi="Arial" w:cs="Arial"/>
          <w:b w:val="0"/>
          <w:sz w:val="22"/>
          <w:szCs w:val="22"/>
        </w:rPr>
        <w:t>3</w:t>
      </w:r>
      <w:r w:rsidR="001261BC" w:rsidRPr="0092767C">
        <w:rPr>
          <w:rFonts w:ascii="Arial" w:hAnsi="Arial" w:cs="Arial"/>
          <w:b w:val="0"/>
          <w:sz w:val="22"/>
          <w:szCs w:val="22"/>
        </w:rPr>
        <w:t> </w:t>
      </w:r>
      <w:r w:rsidRPr="0092767C">
        <w:rPr>
          <w:rFonts w:ascii="Arial" w:hAnsi="Arial" w:cs="Arial"/>
          <w:b w:val="0"/>
          <w:sz w:val="22"/>
          <w:szCs w:val="22"/>
        </w:rPr>
        <w:t>r</w:t>
      </w:r>
      <w:r w:rsidR="0049210B" w:rsidRPr="0092767C">
        <w:rPr>
          <w:rFonts w:ascii="Arial" w:hAnsi="Arial" w:cs="Arial"/>
          <w:b w:val="0"/>
          <w:sz w:val="22"/>
          <w:szCs w:val="22"/>
        </w:rPr>
        <w:t xml:space="preserve"> godz. 24.00</w:t>
      </w:r>
      <w:r w:rsidRPr="0092767C">
        <w:rPr>
          <w:rFonts w:ascii="Arial" w:hAnsi="Arial" w:cs="Arial"/>
          <w:b w:val="0"/>
          <w:sz w:val="22"/>
          <w:szCs w:val="22"/>
        </w:rPr>
        <w:t>.</w:t>
      </w:r>
      <w:r w:rsidRPr="0092767C">
        <w:rPr>
          <w:rFonts w:ascii="Arial" w:eastAsia="Tahoma" w:hAnsi="Arial" w:cs="Arial"/>
          <w:b w:val="0"/>
          <w:sz w:val="22"/>
          <w:szCs w:val="22"/>
        </w:rPr>
        <w:t xml:space="preserve"> </w:t>
      </w:r>
    </w:p>
    <w:p w14:paraId="53C89651" w14:textId="77777777" w:rsidR="00A870F6" w:rsidRPr="0092767C" w:rsidRDefault="0074296C" w:rsidP="0092767C">
      <w:pPr>
        <w:pStyle w:val="Nagwek4"/>
        <w:spacing w:after="120" w:line="312" w:lineRule="auto"/>
        <w:jc w:val="left"/>
        <w:rPr>
          <w:rFonts w:ascii="Arial" w:hAnsi="Arial" w:cs="Arial"/>
          <w:sz w:val="22"/>
          <w:szCs w:val="22"/>
        </w:rPr>
      </w:pPr>
      <w:r w:rsidRPr="0092767C">
        <w:rPr>
          <w:rFonts w:ascii="Arial" w:eastAsia="Tahoma" w:hAnsi="Arial" w:cs="Arial"/>
          <w:b w:val="0"/>
          <w:sz w:val="22"/>
          <w:szCs w:val="22"/>
        </w:rPr>
        <w:t>D</w:t>
      </w:r>
      <w:r w:rsidR="00C14590" w:rsidRPr="0092767C">
        <w:rPr>
          <w:rFonts w:ascii="Arial" w:hAnsi="Arial" w:cs="Arial"/>
          <w:b w:val="0"/>
          <w:sz w:val="22"/>
          <w:szCs w:val="22"/>
        </w:rPr>
        <w:t>ziałając imieniem Wykonawcy</w:t>
      </w:r>
      <w:r w:rsidR="00A870F6" w:rsidRPr="0092767C">
        <w:rPr>
          <w:rFonts w:ascii="Arial" w:hAnsi="Arial" w:cs="Arial"/>
          <w:b w:val="0"/>
          <w:sz w:val="22"/>
          <w:szCs w:val="22"/>
        </w:rPr>
        <w:t xml:space="preserve"> oświadczam</w:t>
      </w:r>
      <w:r w:rsidR="00C14590" w:rsidRPr="0092767C">
        <w:rPr>
          <w:rFonts w:ascii="Arial" w:hAnsi="Arial" w:cs="Arial"/>
          <w:b w:val="0"/>
          <w:sz w:val="22"/>
          <w:szCs w:val="22"/>
        </w:rPr>
        <w:t>y</w:t>
      </w:r>
      <w:r w:rsidR="00A870F6" w:rsidRPr="0092767C">
        <w:rPr>
          <w:rFonts w:ascii="Arial" w:hAnsi="Arial" w:cs="Arial"/>
          <w:b w:val="0"/>
          <w:sz w:val="22"/>
          <w:szCs w:val="22"/>
        </w:rPr>
        <w:t>, że:</w:t>
      </w:r>
    </w:p>
    <w:p w14:paraId="513B7BB7" w14:textId="77777777" w:rsidR="00C14590" w:rsidRPr="007D3ED3" w:rsidRDefault="0074296C" w:rsidP="0092767C">
      <w:pPr>
        <w:numPr>
          <w:ilvl w:val="0"/>
          <w:numId w:val="9"/>
        </w:numPr>
        <w:autoSpaceDE w:val="0"/>
        <w:spacing w:after="120" w:line="271" w:lineRule="auto"/>
        <w:jc w:val="both"/>
        <w:rPr>
          <w:rFonts w:ascii="Arial" w:hAnsi="Arial" w:cs="Arial"/>
          <w:bCs/>
          <w:iCs/>
          <w:sz w:val="22"/>
          <w:szCs w:val="22"/>
        </w:rPr>
      </w:pPr>
      <w:r w:rsidRPr="007D3ED3">
        <w:rPr>
          <w:rFonts w:ascii="Arial" w:hAnsi="Arial" w:cs="Arial"/>
          <w:bCs/>
          <w:iCs/>
          <w:sz w:val="22"/>
          <w:szCs w:val="22"/>
        </w:rPr>
        <w:t>Zapoznaliśmy</w:t>
      </w:r>
      <w:r w:rsidR="00A870F6" w:rsidRPr="007D3ED3">
        <w:rPr>
          <w:rFonts w:ascii="Arial" w:hAnsi="Arial" w:cs="Arial"/>
          <w:bCs/>
          <w:iCs/>
          <w:sz w:val="22"/>
          <w:szCs w:val="22"/>
        </w:rPr>
        <w:t xml:space="preserve"> się z treścią S</w:t>
      </w:r>
      <w:r w:rsidR="00C14590" w:rsidRPr="007D3ED3">
        <w:rPr>
          <w:rFonts w:ascii="Arial" w:hAnsi="Arial" w:cs="Arial"/>
          <w:bCs/>
          <w:iCs/>
          <w:sz w:val="22"/>
          <w:szCs w:val="22"/>
        </w:rPr>
        <w:t>WZ</w:t>
      </w:r>
      <w:r w:rsidR="00A870F6" w:rsidRPr="007D3ED3">
        <w:rPr>
          <w:rFonts w:ascii="Arial" w:hAnsi="Arial" w:cs="Arial"/>
          <w:bCs/>
          <w:iCs/>
          <w:sz w:val="22"/>
          <w:szCs w:val="22"/>
        </w:rPr>
        <w:t xml:space="preserve"> i nie wnos</w:t>
      </w:r>
      <w:r w:rsidRPr="007D3ED3">
        <w:rPr>
          <w:rFonts w:ascii="Arial" w:hAnsi="Arial" w:cs="Arial"/>
          <w:bCs/>
          <w:iCs/>
          <w:sz w:val="22"/>
          <w:szCs w:val="22"/>
        </w:rPr>
        <w:t>imy</w:t>
      </w:r>
      <w:r w:rsidR="00A870F6" w:rsidRPr="007D3ED3">
        <w:rPr>
          <w:rFonts w:ascii="Arial" w:hAnsi="Arial" w:cs="Arial"/>
          <w:bCs/>
          <w:iCs/>
          <w:sz w:val="22"/>
          <w:szCs w:val="22"/>
        </w:rPr>
        <w:t xml:space="preserve"> do niej zastrzeżeń oraz uzyska</w:t>
      </w:r>
      <w:r w:rsidRPr="007D3ED3">
        <w:rPr>
          <w:rFonts w:ascii="Arial" w:hAnsi="Arial" w:cs="Arial"/>
          <w:bCs/>
          <w:iCs/>
          <w:sz w:val="22"/>
          <w:szCs w:val="22"/>
        </w:rPr>
        <w:t>liśmy</w:t>
      </w:r>
      <w:r w:rsidR="00A870F6" w:rsidRPr="007D3ED3">
        <w:rPr>
          <w:rFonts w:ascii="Arial" w:hAnsi="Arial" w:cs="Arial"/>
          <w:bCs/>
          <w:iCs/>
          <w:sz w:val="22"/>
          <w:szCs w:val="22"/>
        </w:rPr>
        <w:t xml:space="preserve"> informacje i wyjaśnienia konieczne do przygotowania oferty</w:t>
      </w:r>
      <w:r w:rsidR="00C14590" w:rsidRPr="007D3ED3">
        <w:rPr>
          <w:rFonts w:ascii="Arial" w:hAnsi="Arial" w:cs="Arial"/>
          <w:bCs/>
          <w:iCs/>
          <w:sz w:val="22"/>
          <w:szCs w:val="22"/>
        </w:rPr>
        <w:t>.</w:t>
      </w:r>
    </w:p>
    <w:p w14:paraId="7205F099" w14:textId="77777777" w:rsidR="00A870F6" w:rsidRPr="007D3ED3" w:rsidRDefault="00C14590" w:rsidP="0092767C">
      <w:pPr>
        <w:numPr>
          <w:ilvl w:val="0"/>
          <w:numId w:val="9"/>
        </w:numPr>
        <w:autoSpaceDE w:val="0"/>
        <w:spacing w:after="120" w:line="271" w:lineRule="auto"/>
        <w:jc w:val="both"/>
        <w:rPr>
          <w:rFonts w:ascii="Arial" w:hAnsi="Arial" w:cs="Arial"/>
          <w:bCs/>
          <w:iCs/>
          <w:sz w:val="22"/>
          <w:szCs w:val="22"/>
        </w:rPr>
      </w:pPr>
      <w:r w:rsidRPr="007D3ED3">
        <w:rPr>
          <w:rFonts w:ascii="Arial" w:hAnsi="Arial" w:cs="Arial"/>
          <w:bCs/>
          <w:iCs/>
          <w:sz w:val="22"/>
          <w:szCs w:val="22"/>
        </w:rPr>
        <w:t>O</w:t>
      </w:r>
      <w:r w:rsidR="00A870F6" w:rsidRPr="007D3ED3">
        <w:rPr>
          <w:rFonts w:ascii="Arial" w:hAnsi="Arial" w:cs="Arial"/>
          <w:bCs/>
          <w:iCs/>
          <w:sz w:val="22"/>
          <w:szCs w:val="22"/>
        </w:rPr>
        <w:t xml:space="preserve">ferowany przez </w:t>
      </w:r>
      <w:r w:rsidR="0074296C" w:rsidRPr="007D3ED3">
        <w:rPr>
          <w:rFonts w:ascii="Arial" w:hAnsi="Arial" w:cs="Arial"/>
          <w:bCs/>
          <w:iCs/>
          <w:sz w:val="22"/>
          <w:szCs w:val="22"/>
        </w:rPr>
        <w:t>nas</w:t>
      </w:r>
      <w:r w:rsidR="00A870F6" w:rsidRPr="007D3ED3">
        <w:rPr>
          <w:rFonts w:ascii="Arial" w:hAnsi="Arial" w:cs="Arial"/>
          <w:bCs/>
          <w:iCs/>
          <w:sz w:val="22"/>
          <w:szCs w:val="22"/>
        </w:rPr>
        <w:t xml:space="preserve"> przedmiot zamówienia jest zgodny ze wszystkimi wymaganiami określonymi w </w:t>
      </w:r>
      <w:r w:rsidR="00A91D84" w:rsidRPr="007D3ED3">
        <w:rPr>
          <w:rFonts w:ascii="Arial" w:hAnsi="Arial" w:cs="Arial"/>
          <w:bCs/>
          <w:iCs/>
          <w:sz w:val="22"/>
          <w:szCs w:val="22"/>
        </w:rPr>
        <w:t>S</w:t>
      </w:r>
      <w:r w:rsidRPr="007D3ED3">
        <w:rPr>
          <w:rFonts w:ascii="Arial" w:hAnsi="Arial" w:cs="Arial"/>
          <w:bCs/>
          <w:iCs/>
          <w:sz w:val="22"/>
          <w:szCs w:val="22"/>
        </w:rPr>
        <w:t>WZ.</w:t>
      </w:r>
    </w:p>
    <w:p w14:paraId="68EC049B" w14:textId="77777777" w:rsidR="00F2454A" w:rsidRPr="007D3ED3" w:rsidRDefault="00B72BB1" w:rsidP="0092767C">
      <w:pPr>
        <w:numPr>
          <w:ilvl w:val="0"/>
          <w:numId w:val="9"/>
        </w:numPr>
        <w:autoSpaceDE w:val="0"/>
        <w:spacing w:after="120" w:line="271" w:lineRule="auto"/>
        <w:jc w:val="both"/>
        <w:rPr>
          <w:rFonts w:ascii="Arial" w:hAnsi="Arial" w:cs="Arial"/>
          <w:bCs/>
          <w:iCs/>
          <w:sz w:val="22"/>
          <w:szCs w:val="22"/>
        </w:rPr>
      </w:pPr>
      <w:r w:rsidRPr="007D3ED3">
        <w:rPr>
          <w:rFonts w:ascii="Arial" w:hAnsi="Arial" w:cs="Arial"/>
          <w:bCs/>
          <w:iCs/>
          <w:sz w:val="22"/>
          <w:szCs w:val="22"/>
        </w:rPr>
        <w:t>Zaoferowana przez</w:t>
      </w:r>
      <w:r w:rsidR="0074296C" w:rsidRPr="007D3ED3">
        <w:rPr>
          <w:rFonts w:ascii="Arial" w:hAnsi="Arial" w:cs="Arial"/>
          <w:bCs/>
          <w:iCs/>
          <w:sz w:val="22"/>
          <w:szCs w:val="22"/>
        </w:rPr>
        <w:t xml:space="preserve"> nas</w:t>
      </w:r>
      <w:r w:rsidRPr="007D3ED3">
        <w:rPr>
          <w:rFonts w:ascii="Arial" w:hAnsi="Arial" w:cs="Arial"/>
          <w:bCs/>
          <w:iCs/>
          <w:sz w:val="22"/>
          <w:szCs w:val="22"/>
        </w:rPr>
        <w:t xml:space="preserve"> cena obejmuje </w:t>
      </w:r>
      <w:r w:rsidR="00A870F6" w:rsidRPr="007D3ED3">
        <w:rPr>
          <w:rFonts w:ascii="Arial" w:hAnsi="Arial" w:cs="Arial"/>
          <w:bCs/>
          <w:iCs/>
          <w:sz w:val="22"/>
          <w:szCs w:val="22"/>
        </w:rPr>
        <w:t xml:space="preserve">wszystkie elementy niezbędne do prawidłowego wykonania </w:t>
      </w:r>
      <w:r w:rsidRPr="007D3ED3">
        <w:rPr>
          <w:rFonts w:ascii="Arial" w:hAnsi="Arial" w:cs="Arial"/>
          <w:bCs/>
          <w:iCs/>
          <w:sz w:val="22"/>
          <w:szCs w:val="22"/>
        </w:rPr>
        <w:t xml:space="preserve">przedmiotu zamówienia, </w:t>
      </w:r>
      <w:r w:rsidR="00A870F6" w:rsidRPr="007D3ED3">
        <w:rPr>
          <w:rFonts w:ascii="Arial" w:hAnsi="Arial" w:cs="Arial"/>
          <w:bCs/>
          <w:iCs/>
          <w:sz w:val="22"/>
          <w:szCs w:val="22"/>
        </w:rPr>
        <w:t>wszystkie uwarunkowania oraz czynniki związane z realizacją zamówienia i obejmuje cały zakres rzeczowy zamówienia</w:t>
      </w:r>
      <w:r w:rsidRPr="007D3ED3">
        <w:rPr>
          <w:rFonts w:ascii="Arial" w:hAnsi="Arial" w:cs="Arial"/>
          <w:bCs/>
          <w:iCs/>
          <w:sz w:val="22"/>
          <w:szCs w:val="22"/>
        </w:rPr>
        <w:t>.</w:t>
      </w:r>
    </w:p>
    <w:p w14:paraId="4179A538" w14:textId="08336CBD" w:rsidR="00B72BB1" w:rsidRPr="007D3ED3" w:rsidRDefault="00B72BB1" w:rsidP="0092767C">
      <w:pPr>
        <w:numPr>
          <w:ilvl w:val="0"/>
          <w:numId w:val="9"/>
        </w:numPr>
        <w:tabs>
          <w:tab w:val="left" w:pos="426"/>
        </w:tabs>
        <w:spacing w:after="120" w:line="271" w:lineRule="auto"/>
        <w:jc w:val="both"/>
        <w:rPr>
          <w:rFonts w:ascii="Arial" w:hAnsi="Arial" w:cs="Arial"/>
          <w:bCs/>
          <w:iCs/>
          <w:sz w:val="22"/>
          <w:szCs w:val="22"/>
        </w:rPr>
      </w:pPr>
      <w:r w:rsidRPr="007D3ED3">
        <w:rPr>
          <w:rFonts w:ascii="Arial" w:hAnsi="Arial" w:cs="Arial"/>
          <w:bCs/>
          <w:iCs/>
          <w:sz w:val="22"/>
          <w:szCs w:val="22"/>
          <w:lang w:eastAsia="ar-SA"/>
        </w:rPr>
        <w:t>Oświadczamy, że ceny jednostkowe brutto podane w</w:t>
      </w:r>
      <w:r w:rsidR="003A785F">
        <w:rPr>
          <w:rFonts w:ascii="Arial" w:hAnsi="Arial" w:cs="Arial"/>
          <w:bCs/>
          <w:iCs/>
          <w:sz w:val="22"/>
          <w:szCs w:val="22"/>
          <w:lang w:eastAsia="ar-SA"/>
        </w:rPr>
        <w:t xml:space="preserve"> niniejszej ofercie i</w:t>
      </w:r>
      <w:r w:rsidRPr="007D3ED3">
        <w:rPr>
          <w:rFonts w:ascii="Arial" w:hAnsi="Arial" w:cs="Arial"/>
          <w:bCs/>
          <w:iCs/>
          <w:sz w:val="22"/>
          <w:szCs w:val="22"/>
          <w:lang w:eastAsia="ar-SA"/>
        </w:rPr>
        <w:t xml:space="preserve"> </w:t>
      </w:r>
      <w:r w:rsidR="003A785F">
        <w:rPr>
          <w:rFonts w:ascii="Arial" w:hAnsi="Arial" w:cs="Arial"/>
          <w:bCs/>
          <w:iCs/>
          <w:sz w:val="22"/>
          <w:szCs w:val="22"/>
          <w:lang w:eastAsia="ar-SA"/>
        </w:rPr>
        <w:t>Formularzu Cenowym (zał. 1a)</w:t>
      </w:r>
      <w:r w:rsidRPr="007D3ED3">
        <w:rPr>
          <w:rFonts w:ascii="Arial" w:hAnsi="Arial" w:cs="Arial"/>
          <w:bCs/>
          <w:iCs/>
          <w:sz w:val="22"/>
          <w:szCs w:val="22"/>
          <w:lang w:eastAsia="ar-SA"/>
        </w:rPr>
        <w:t xml:space="preserve"> podlegały będą zmianie wyłącznie w przypadku ustawowej zmiany podatku VAT oraz podatku akcyzowego.</w:t>
      </w:r>
    </w:p>
    <w:p w14:paraId="72C4394C" w14:textId="3D6FA5FC" w:rsidR="00B72BB1" w:rsidRDefault="00B72BB1" w:rsidP="0092767C">
      <w:pPr>
        <w:numPr>
          <w:ilvl w:val="0"/>
          <w:numId w:val="9"/>
        </w:numPr>
        <w:tabs>
          <w:tab w:val="left" w:pos="426"/>
        </w:tabs>
        <w:spacing w:after="120" w:line="271" w:lineRule="auto"/>
        <w:jc w:val="both"/>
        <w:rPr>
          <w:rFonts w:ascii="Arial" w:hAnsi="Arial" w:cs="Arial"/>
          <w:bCs/>
          <w:iCs/>
          <w:sz w:val="22"/>
          <w:szCs w:val="22"/>
        </w:rPr>
      </w:pPr>
      <w:r w:rsidRPr="007D3ED3">
        <w:rPr>
          <w:rFonts w:ascii="Arial" w:hAnsi="Arial" w:cs="Arial"/>
          <w:bCs/>
          <w:iCs/>
          <w:sz w:val="22"/>
          <w:szCs w:val="22"/>
          <w:lang w:eastAsia="ar-SA"/>
        </w:rPr>
        <w:t>Oświadczamy, że</w:t>
      </w:r>
      <w:r w:rsidR="00220AE6">
        <w:rPr>
          <w:rFonts w:ascii="Arial" w:hAnsi="Arial" w:cs="Arial"/>
          <w:bCs/>
          <w:iCs/>
          <w:sz w:val="22"/>
          <w:szCs w:val="22"/>
          <w:lang w:eastAsia="ar-SA"/>
        </w:rPr>
        <w:t>:</w:t>
      </w:r>
    </w:p>
    <w:p w14:paraId="01A02229" w14:textId="679EBE12" w:rsidR="00220AE6" w:rsidRPr="00220AE6" w:rsidRDefault="00220AE6" w:rsidP="00220AE6">
      <w:pPr>
        <w:pStyle w:val="Akapitzlist"/>
        <w:numPr>
          <w:ilvl w:val="1"/>
          <w:numId w:val="9"/>
        </w:numPr>
        <w:autoSpaceDE w:val="0"/>
        <w:autoSpaceDN w:val="0"/>
        <w:adjustRightInd w:val="0"/>
        <w:spacing w:after="120" w:line="271" w:lineRule="auto"/>
        <w:ind w:left="993" w:hanging="284"/>
        <w:jc w:val="both"/>
        <w:rPr>
          <w:rFonts w:ascii="Arial" w:hAnsi="Arial" w:cs="Arial"/>
          <w:sz w:val="22"/>
          <w:szCs w:val="22"/>
        </w:rPr>
      </w:pPr>
      <w:r w:rsidRPr="00220AE6">
        <w:rPr>
          <w:rFonts w:ascii="Arial" w:hAnsi="Arial" w:cs="Arial"/>
          <w:sz w:val="22"/>
          <w:szCs w:val="22"/>
        </w:rPr>
        <w:t>posiada</w:t>
      </w:r>
      <w:r>
        <w:rPr>
          <w:rFonts w:ascii="Arial" w:hAnsi="Arial" w:cs="Arial"/>
          <w:sz w:val="22"/>
          <w:szCs w:val="22"/>
        </w:rPr>
        <w:t>my</w:t>
      </w:r>
      <w:r w:rsidRPr="00220AE6">
        <w:rPr>
          <w:rFonts w:ascii="Arial" w:hAnsi="Arial" w:cs="Arial"/>
          <w:sz w:val="22"/>
          <w:szCs w:val="22"/>
        </w:rPr>
        <w:t xml:space="preserve"> aktualną koncesję na obrót paliwami gazowymi wydaną przez Prezesa Urzędu Regulacji i Energetyki z zastrzeżeniem wyjątków przewidzianych przez prawo,</w:t>
      </w:r>
    </w:p>
    <w:p w14:paraId="774B3C08" w14:textId="111306A7" w:rsidR="00220AE6" w:rsidRPr="00220AE6" w:rsidRDefault="00220AE6" w:rsidP="00220AE6">
      <w:pPr>
        <w:pStyle w:val="Akapitzlist"/>
        <w:numPr>
          <w:ilvl w:val="1"/>
          <w:numId w:val="9"/>
        </w:numPr>
        <w:autoSpaceDE w:val="0"/>
        <w:autoSpaceDN w:val="0"/>
        <w:adjustRightInd w:val="0"/>
        <w:spacing w:after="120" w:line="271" w:lineRule="auto"/>
        <w:ind w:left="993" w:hanging="284"/>
        <w:jc w:val="both"/>
        <w:rPr>
          <w:rFonts w:ascii="Arial" w:hAnsi="Arial" w:cs="Arial"/>
          <w:sz w:val="22"/>
          <w:szCs w:val="22"/>
        </w:rPr>
      </w:pPr>
      <w:r w:rsidRPr="00220AE6">
        <w:rPr>
          <w:rFonts w:ascii="Arial" w:hAnsi="Arial" w:cs="Arial"/>
          <w:sz w:val="22"/>
          <w:szCs w:val="22"/>
        </w:rPr>
        <w:t>posiada</w:t>
      </w:r>
      <w:r>
        <w:rPr>
          <w:rFonts w:ascii="Arial" w:hAnsi="Arial" w:cs="Arial"/>
          <w:sz w:val="22"/>
          <w:szCs w:val="22"/>
        </w:rPr>
        <w:t>my</w:t>
      </w:r>
      <w:r w:rsidRPr="00220AE6">
        <w:rPr>
          <w:rFonts w:ascii="Arial" w:hAnsi="Arial" w:cs="Arial"/>
          <w:sz w:val="22"/>
          <w:szCs w:val="22"/>
        </w:rPr>
        <w:t xml:space="preserve"> aktualną koncesję na prowadzenie działalności w zakresie dystrybucji gazu ziemnego, wydaną przez Prezesa Urzędu Regulacji Energetyki – w przypadku Wykonawców będących Operatorem Systemu Dystrybucyjnego,</w:t>
      </w:r>
    </w:p>
    <w:p w14:paraId="1C4B0781" w14:textId="7DE62EF0" w:rsidR="00220AE6" w:rsidRPr="00220AE6" w:rsidRDefault="00220AE6" w:rsidP="00220AE6">
      <w:pPr>
        <w:pStyle w:val="Akapitzlist"/>
        <w:numPr>
          <w:ilvl w:val="1"/>
          <w:numId w:val="9"/>
        </w:numPr>
        <w:autoSpaceDE w:val="0"/>
        <w:autoSpaceDN w:val="0"/>
        <w:adjustRightInd w:val="0"/>
        <w:spacing w:after="120" w:line="271" w:lineRule="auto"/>
        <w:ind w:left="993" w:hanging="284"/>
        <w:jc w:val="both"/>
        <w:rPr>
          <w:rFonts w:ascii="Arial" w:hAnsi="Arial" w:cs="Arial"/>
          <w:sz w:val="22"/>
          <w:szCs w:val="22"/>
        </w:rPr>
      </w:pPr>
      <w:r w:rsidRPr="00220AE6">
        <w:rPr>
          <w:rFonts w:ascii="Arial" w:hAnsi="Arial" w:cs="Arial"/>
          <w:sz w:val="22"/>
          <w:szCs w:val="22"/>
        </w:rPr>
        <w:t>posiada</w:t>
      </w:r>
      <w:r>
        <w:rPr>
          <w:rFonts w:ascii="Arial" w:hAnsi="Arial" w:cs="Arial"/>
          <w:sz w:val="22"/>
          <w:szCs w:val="22"/>
        </w:rPr>
        <w:t>my</w:t>
      </w:r>
      <w:r w:rsidRPr="00220AE6">
        <w:rPr>
          <w:rFonts w:ascii="Arial" w:hAnsi="Arial" w:cs="Arial"/>
          <w:sz w:val="22"/>
          <w:szCs w:val="22"/>
        </w:rPr>
        <w:t xml:space="preserve"> umowę z Operatorem Systemu Dystrybucyjnego na świadczenie usług dystrybucyjnych na obszarze, na którym znajduje się miejsce odbioru paliwa gazowego – w przypadku Wykonawców nie będących Operatorem Systemu Dystrybucyjnego.*</w:t>
      </w:r>
    </w:p>
    <w:p w14:paraId="0EE62318" w14:textId="77777777" w:rsidR="00B72BB1" w:rsidRPr="007D3ED3" w:rsidRDefault="00B72BB1" w:rsidP="0092767C">
      <w:pPr>
        <w:numPr>
          <w:ilvl w:val="0"/>
          <w:numId w:val="9"/>
        </w:numPr>
        <w:autoSpaceDE w:val="0"/>
        <w:spacing w:after="120" w:line="271" w:lineRule="auto"/>
        <w:jc w:val="both"/>
        <w:rPr>
          <w:rFonts w:ascii="Arial" w:hAnsi="Arial" w:cs="Arial"/>
          <w:bCs/>
          <w:iCs/>
          <w:sz w:val="22"/>
          <w:szCs w:val="22"/>
        </w:rPr>
      </w:pPr>
      <w:r w:rsidRPr="007D3ED3">
        <w:rPr>
          <w:rFonts w:ascii="Arial" w:hAnsi="Arial" w:cs="Arial"/>
          <w:bCs/>
          <w:iCs/>
          <w:sz w:val="22"/>
          <w:szCs w:val="22"/>
        </w:rPr>
        <w:t>A</w:t>
      </w:r>
      <w:r w:rsidR="00A870F6" w:rsidRPr="007D3ED3">
        <w:rPr>
          <w:rFonts w:ascii="Arial" w:hAnsi="Arial" w:cs="Arial"/>
          <w:bCs/>
          <w:iCs/>
          <w:sz w:val="22"/>
          <w:szCs w:val="22"/>
        </w:rPr>
        <w:t>kceptuj</w:t>
      </w:r>
      <w:r w:rsidR="0074296C" w:rsidRPr="007D3ED3">
        <w:rPr>
          <w:rFonts w:ascii="Arial" w:hAnsi="Arial" w:cs="Arial"/>
          <w:bCs/>
          <w:iCs/>
          <w:sz w:val="22"/>
          <w:szCs w:val="22"/>
        </w:rPr>
        <w:t>emy</w:t>
      </w:r>
      <w:r w:rsidR="00A870F6" w:rsidRPr="007D3ED3">
        <w:rPr>
          <w:rFonts w:ascii="Arial" w:hAnsi="Arial" w:cs="Arial"/>
          <w:bCs/>
          <w:iCs/>
          <w:sz w:val="22"/>
          <w:szCs w:val="22"/>
        </w:rPr>
        <w:t xml:space="preserve"> treść </w:t>
      </w:r>
      <w:r w:rsidRPr="007D3ED3">
        <w:rPr>
          <w:rFonts w:ascii="Arial" w:hAnsi="Arial" w:cs="Arial"/>
          <w:bCs/>
          <w:iCs/>
          <w:sz w:val="22"/>
          <w:szCs w:val="22"/>
        </w:rPr>
        <w:t xml:space="preserve">i warunki </w:t>
      </w:r>
      <w:r w:rsidR="00A870F6" w:rsidRPr="007D3ED3">
        <w:rPr>
          <w:rFonts w:ascii="Arial" w:hAnsi="Arial" w:cs="Arial"/>
          <w:bCs/>
          <w:iCs/>
          <w:sz w:val="22"/>
          <w:szCs w:val="22"/>
        </w:rPr>
        <w:t>wzoru umowy w sprawie zamówienia publicznego stanowiąc</w:t>
      </w:r>
      <w:r w:rsidR="0074296C" w:rsidRPr="007D3ED3">
        <w:rPr>
          <w:rFonts w:ascii="Arial" w:hAnsi="Arial" w:cs="Arial"/>
          <w:bCs/>
          <w:iCs/>
          <w:sz w:val="22"/>
          <w:szCs w:val="22"/>
        </w:rPr>
        <w:t>ego</w:t>
      </w:r>
      <w:r w:rsidR="00A870F6" w:rsidRPr="007D3ED3">
        <w:rPr>
          <w:rFonts w:ascii="Arial" w:hAnsi="Arial" w:cs="Arial"/>
          <w:bCs/>
          <w:iCs/>
          <w:sz w:val="22"/>
          <w:szCs w:val="22"/>
        </w:rPr>
        <w:t xml:space="preserve"> załącznik do </w:t>
      </w:r>
      <w:r w:rsidR="00A91D84" w:rsidRPr="007D3ED3">
        <w:rPr>
          <w:rFonts w:ascii="Arial" w:hAnsi="Arial" w:cs="Arial"/>
          <w:bCs/>
          <w:iCs/>
          <w:sz w:val="22"/>
          <w:szCs w:val="22"/>
        </w:rPr>
        <w:t>S</w:t>
      </w:r>
      <w:r w:rsidRPr="007D3ED3">
        <w:rPr>
          <w:rFonts w:ascii="Arial" w:hAnsi="Arial" w:cs="Arial"/>
          <w:bCs/>
          <w:iCs/>
          <w:sz w:val="22"/>
          <w:szCs w:val="22"/>
        </w:rPr>
        <w:t>WZ.</w:t>
      </w:r>
    </w:p>
    <w:p w14:paraId="2DDD0AD7" w14:textId="77777777" w:rsidR="00B72BB1" w:rsidRPr="007D3ED3" w:rsidRDefault="00B72BB1" w:rsidP="0092767C">
      <w:pPr>
        <w:numPr>
          <w:ilvl w:val="0"/>
          <w:numId w:val="9"/>
        </w:numPr>
        <w:autoSpaceDE w:val="0"/>
        <w:spacing w:after="120" w:line="271" w:lineRule="auto"/>
        <w:jc w:val="both"/>
        <w:rPr>
          <w:rFonts w:ascii="Arial" w:hAnsi="Arial" w:cs="Arial"/>
          <w:bCs/>
          <w:iCs/>
          <w:sz w:val="22"/>
          <w:szCs w:val="22"/>
        </w:rPr>
      </w:pPr>
      <w:r w:rsidRPr="007D3ED3">
        <w:rPr>
          <w:rFonts w:ascii="Arial" w:hAnsi="Arial" w:cs="Arial"/>
          <w:bCs/>
          <w:iCs/>
          <w:sz w:val="22"/>
          <w:szCs w:val="22"/>
        </w:rPr>
        <w:t>W</w:t>
      </w:r>
      <w:r w:rsidR="00A870F6" w:rsidRPr="007D3ED3">
        <w:rPr>
          <w:rFonts w:ascii="Arial" w:hAnsi="Arial" w:cs="Arial"/>
          <w:bCs/>
          <w:iCs/>
          <w:sz w:val="22"/>
          <w:szCs w:val="22"/>
        </w:rPr>
        <w:t xml:space="preserve"> przypadku wyboru </w:t>
      </w:r>
      <w:r w:rsidRPr="007D3ED3">
        <w:rPr>
          <w:rFonts w:ascii="Arial" w:hAnsi="Arial" w:cs="Arial"/>
          <w:bCs/>
          <w:iCs/>
          <w:sz w:val="22"/>
          <w:szCs w:val="22"/>
        </w:rPr>
        <w:t>niniejszej</w:t>
      </w:r>
      <w:r w:rsidR="00A870F6" w:rsidRPr="007D3ED3">
        <w:rPr>
          <w:rFonts w:ascii="Arial" w:hAnsi="Arial" w:cs="Arial"/>
          <w:bCs/>
          <w:iCs/>
          <w:sz w:val="22"/>
          <w:szCs w:val="22"/>
        </w:rPr>
        <w:t xml:space="preserve"> oferty zobowiązuj</w:t>
      </w:r>
      <w:r w:rsidR="0074296C" w:rsidRPr="007D3ED3">
        <w:rPr>
          <w:rFonts w:ascii="Arial" w:hAnsi="Arial" w:cs="Arial"/>
          <w:bCs/>
          <w:iCs/>
          <w:sz w:val="22"/>
          <w:szCs w:val="22"/>
        </w:rPr>
        <w:t>emy</w:t>
      </w:r>
      <w:r w:rsidR="00A870F6" w:rsidRPr="007D3ED3">
        <w:rPr>
          <w:rFonts w:ascii="Arial" w:hAnsi="Arial" w:cs="Arial"/>
          <w:bCs/>
          <w:iCs/>
          <w:sz w:val="22"/>
          <w:szCs w:val="22"/>
        </w:rPr>
        <w:t xml:space="preserve"> się do zawarcia umowy w</w:t>
      </w:r>
      <w:r w:rsidR="000B54D4">
        <w:rPr>
          <w:rFonts w:ascii="Arial" w:hAnsi="Arial" w:cs="Arial"/>
          <w:bCs/>
          <w:iCs/>
          <w:sz w:val="22"/>
          <w:szCs w:val="22"/>
        </w:rPr>
        <w:t> </w:t>
      </w:r>
      <w:r w:rsidR="00A870F6" w:rsidRPr="007D3ED3">
        <w:rPr>
          <w:rFonts w:ascii="Arial" w:hAnsi="Arial" w:cs="Arial"/>
          <w:bCs/>
          <w:iCs/>
          <w:sz w:val="22"/>
          <w:szCs w:val="22"/>
        </w:rPr>
        <w:t>miejscu i terminie wyznaczonym przez Zamawiającego.</w:t>
      </w:r>
    </w:p>
    <w:p w14:paraId="13F599A6" w14:textId="77777777" w:rsidR="00B72BB1" w:rsidRPr="007D3ED3" w:rsidRDefault="00B72BB1" w:rsidP="0092767C">
      <w:pPr>
        <w:numPr>
          <w:ilvl w:val="0"/>
          <w:numId w:val="9"/>
        </w:numPr>
        <w:autoSpaceDE w:val="0"/>
        <w:spacing w:after="120" w:line="271" w:lineRule="auto"/>
        <w:jc w:val="both"/>
        <w:rPr>
          <w:rFonts w:ascii="Arial" w:hAnsi="Arial" w:cs="Arial"/>
          <w:bCs/>
          <w:iCs/>
          <w:sz w:val="22"/>
          <w:szCs w:val="22"/>
        </w:rPr>
      </w:pPr>
      <w:r w:rsidRPr="007D3ED3">
        <w:rPr>
          <w:rFonts w:ascii="Arial" w:hAnsi="Arial" w:cs="Arial"/>
          <w:bCs/>
          <w:iCs/>
          <w:sz w:val="22"/>
          <w:szCs w:val="22"/>
        </w:rPr>
        <w:t>Oświadczamy, że jesteśmy związani niniejszą ofertą do dnia wskazanego w SWZ.</w:t>
      </w:r>
    </w:p>
    <w:p w14:paraId="501429FB" w14:textId="77777777" w:rsidR="00B72BB1" w:rsidRPr="007D3ED3" w:rsidRDefault="00B72BB1" w:rsidP="0092767C">
      <w:pPr>
        <w:numPr>
          <w:ilvl w:val="0"/>
          <w:numId w:val="9"/>
        </w:numPr>
        <w:autoSpaceDE w:val="0"/>
        <w:spacing w:after="240" w:line="271" w:lineRule="auto"/>
        <w:ind w:left="714" w:hanging="357"/>
        <w:jc w:val="both"/>
        <w:rPr>
          <w:rFonts w:ascii="Arial" w:hAnsi="Arial" w:cs="Arial"/>
          <w:bCs/>
          <w:iCs/>
          <w:sz w:val="22"/>
          <w:szCs w:val="22"/>
        </w:rPr>
      </w:pPr>
      <w:r w:rsidRPr="007D3ED3">
        <w:rPr>
          <w:rFonts w:ascii="Arial" w:hAnsi="Arial" w:cs="Arial"/>
          <w:bCs/>
          <w:iCs/>
          <w:sz w:val="22"/>
          <w:szCs w:val="22"/>
          <w:lang w:eastAsia="ar-SA"/>
        </w:rPr>
        <w:t>Oświadczamy, iż nie przewidujemy/ przewidujemy* powierzenie realizacji zamówienia w części ……………………………………………….….</w:t>
      </w:r>
      <w:r w:rsidRPr="007D3ED3">
        <w:rPr>
          <w:rFonts w:ascii="Arial" w:hAnsi="Arial" w:cs="Arial"/>
          <w:bCs/>
          <w:iCs/>
          <w:sz w:val="22"/>
          <w:szCs w:val="22"/>
        </w:rPr>
        <w:t xml:space="preserve"> następującym podwykonawcom:</w:t>
      </w:r>
    </w:p>
    <w:tbl>
      <w:tblPr>
        <w:tblW w:w="0" w:type="auto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blBorders>
        <w:tblLook w:val="04A0" w:firstRow="1" w:lastRow="0" w:firstColumn="1" w:lastColumn="0" w:noHBand="0" w:noVBand="1"/>
      </w:tblPr>
      <w:tblGrid>
        <w:gridCol w:w="817"/>
        <w:gridCol w:w="2483"/>
        <w:gridCol w:w="2268"/>
        <w:gridCol w:w="3718"/>
      </w:tblGrid>
      <w:tr w:rsidR="00B72BB1" w:rsidRPr="007D3ED3" w14:paraId="544CC4AA" w14:textId="77777777" w:rsidTr="0092767C">
        <w:trPr>
          <w:tblHeader/>
        </w:trPr>
        <w:tc>
          <w:tcPr>
            <w:tcW w:w="817" w:type="dxa"/>
            <w:tcBorders>
              <w:bottom w:val="single" w:sz="12" w:space="0" w:color="666666"/>
            </w:tcBorders>
            <w:shd w:val="clear" w:color="auto" w:fill="auto"/>
          </w:tcPr>
          <w:p w14:paraId="309B5043" w14:textId="77777777" w:rsidR="00B72BB1" w:rsidRPr="007D3ED3" w:rsidRDefault="00B72BB1" w:rsidP="0092767C">
            <w:pPr>
              <w:tabs>
                <w:tab w:val="left" w:pos="426"/>
              </w:tabs>
              <w:spacing w:line="271" w:lineRule="auto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7D3ED3">
              <w:rPr>
                <w:rFonts w:ascii="Arial" w:hAnsi="Arial" w:cs="Arial"/>
                <w:bCs/>
                <w:iCs/>
                <w:sz w:val="22"/>
                <w:szCs w:val="22"/>
              </w:rPr>
              <w:t>Lp.</w:t>
            </w:r>
          </w:p>
        </w:tc>
        <w:tc>
          <w:tcPr>
            <w:tcW w:w="2483" w:type="dxa"/>
            <w:tcBorders>
              <w:bottom w:val="single" w:sz="12" w:space="0" w:color="666666"/>
            </w:tcBorders>
            <w:shd w:val="clear" w:color="auto" w:fill="auto"/>
          </w:tcPr>
          <w:p w14:paraId="5162D828" w14:textId="77777777" w:rsidR="00B72BB1" w:rsidRPr="007D3ED3" w:rsidRDefault="00B72BB1" w:rsidP="0092767C">
            <w:pPr>
              <w:tabs>
                <w:tab w:val="left" w:pos="426"/>
              </w:tabs>
              <w:spacing w:line="271" w:lineRule="auto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7D3ED3">
              <w:rPr>
                <w:rFonts w:ascii="Arial" w:hAnsi="Arial" w:cs="Arial"/>
                <w:bCs/>
                <w:iCs/>
                <w:sz w:val="22"/>
                <w:szCs w:val="22"/>
              </w:rPr>
              <w:t>Nazwa firmy</w:t>
            </w:r>
          </w:p>
        </w:tc>
        <w:tc>
          <w:tcPr>
            <w:tcW w:w="2268" w:type="dxa"/>
            <w:tcBorders>
              <w:bottom w:val="single" w:sz="12" w:space="0" w:color="666666"/>
            </w:tcBorders>
            <w:shd w:val="clear" w:color="auto" w:fill="auto"/>
          </w:tcPr>
          <w:p w14:paraId="580B4AC0" w14:textId="77777777" w:rsidR="00B72BB1" w:rsidRPr="007D3ED3" w:rsidRDefault="00B72BB1" w:rsidP="0092767C">
            <w:pPr>
              <w:tabs>
                <w:tab w:val="left" w:pos="426"/>
              </w:tabs>
              <w:spacing w:line="271" w:lineRule="auto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7D3ED3">
              <w:rPr>
                <w:rFonts w:ascii="Arial" w:hAnsi="Arial" w:cs="Arial"/>
                <w:bCs/>
                <w:iCs/>
                <w:sz w:val="22"/>
                <w:szCs w:val="22"/>
              </w:rPr>
              <w:t>Adres</w:t>
            </w:r>
          </w:p>
        </w:tc>
        <w:tc>
          <w:tcPr>
            <w:tcW w:w="3718" w:type="dxa"/>
            <w:tcBorders>
              <w:bottom w:val="single" w:sz="12" w:space="0" w:color="666666"/>
            </w:tcBorders>
            <w:shd w:val="clear" w:color="auto" w:fill="auto"/>
          </w:tcPr>
          <w:p w14:paraId="443F87E2" w14:textId="77777777" w:rsidR="00B72BB1" w:rsidRPr="007D3ED3" w:rsidRDefault="00B72BB1" w:rsidP="0092767C">
            <w:pPr>
              <w:tabs>
                <w:tab w:val="left" w:pos="426"/>
              </w:tabs>
              <w:spacing w:line="271" w:lineRule="auto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7D3ED3">
              <w:rPr>
                <w:rFonts w:ascii="Arial" w:hAnsi="Arial" w:cs="Arial"/>
                <w:bCs/>
                <w:iCs/>
                <w:sz w:val="22"/>
                <w:szCs w:val="22"/>
              </w:rPr>
              <w:t>Zakres powierzonych prac</w:t>
            </w:r>
          </w:p>
        </w:tc>
      </w:tr>
      <w:tr w:rsidR="00B72BB1" w:rsidRPr="007D3ED3" w14:paraId="79936CF6" w14:textId="77777777" w:rsidTr="0049261E">
        <w:tc>
          <w:tcPr>
            <w:tcW w:w="817" w:type="dxa"/>
            <w:shd w:val="clear" w:color="auto" w:fill="auto"/>
          </w:tcPr>
          <w:p w14:paraId="20218640" w14:textId="77777777" w:rsidR="00B72BB1" w:rsidRPr="007D3ED3" w:rsidRDefault="00B72BB1" w:rsidP="0092767C">
            <w:pPr>
              <w:tabs>
                <w:tab w:val="left" w:pos="426"/>
              </w:tabs>
              <w:spacing w:line="271" w:lineRule="auto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7D3ED3">
              <w:rPr>
                <w:rFonts w:ascii="Arial" w:hAnsi="Arial" w:cs="Arial"/>
                <w:bCs/>
                <w:iCs/>
                <w:sz w:val="22"/>
                <w:szCs w:val="22"/>
              </w:rPr>
              <w:t>1</w:t>
            </w:r>
          </w:p>
        </w:tc>
        <w:tc>
          <w:tcPr>
            <w:tcW w:w="2483" w:type="dxa"/>
            <w:shd w:val="clear" w:color="auto" w:fill="auto"/>
          </w:tcPr>
          <w:p w14:paraId="41280C95" w14:textId="77777777" w:rsidR="00B72BB1" w:rsidRPr="007D3ED3" w:rsidRDefault="00B72BB1" w:rsidP="0092767C">
            <w:pPr>
              <w:tabs>
                <w:tab w:val="left" w:pos="426"/>
              </w:tabs>
              <w:spacing w:line="271" w:lineRule="auto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</w:tcPr>
          <w:p w14:paraId="387786F9" w14:textId="77777777" w:rsidR="00B72BB1" w:rsidRPr="007D3ED3" w:rsidRDefault="00B72BB1" w:rsidP="0092767C">
            <w:pPr>
              <w:tabs>
                <w:tab w:val="left" w:pos="426"/>
              </w:tabs>
              <w:spacing w:line="271" w:lineRule="auto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  <w:tc>
          <w:tcPr>
            <w:tcW w:w="3718" w:type="dxa"/>
            <w:shd w:val="clear" w:color="auto" w:fill="auto"/>
          </w:tcPr>
          <w:p w14:paraId="5C81C5F0" w14:textId="77777777" w:rsidR="00B72BB1" w:rsidRPr="007D3ED3" w:rsidRDefault="00B72BB1" w:rsidP="0092767C">
            <w:pPr>
              <w:tabs>
                <w:tab w:val="left" w:pos="426"/>
              </w:tabs>
              <w:spacing w:line="271" w:lineRule="auto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</w:tr>
      <w:tr w:rsidR="00B72BB1" w:rsidRPr="007D3ED3" w14:paraId="58DF01D3" w14:textId="77777777" w:rsidTr="0049261E">
        <w:tc>
          <w:tcPr>
            <w:tcW w:w="817" w:type="dxa"/>
            <w:shd w:val="clear" w:color="auto" w:fill="auto"/>
          </w:tcPr>
          <w:p w14:paraId="27C82556" w14:textId="77777777" w:rsidR="00B72BB1" w:rsidRPr="007D3ED3" w:rsidRDefault="00B72BB1" w:rsidP="0092767C">
            <w:pPr>
              <w:tabs>
                <w:tab w:val="left" w:pos="426"/>
              </w:tabs>
              <w:spacing w:line="271" w:lineRule="auto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7D3ED3">
              <w:rPr>
                <w:rFonts w:ascii="Arial" w:hAnsi="Arial" w:cs="Arial"/>
                <w:bCs/>
                <w:iCs/>
                <w:sz w:val="22"/>
                <w:szCs w:val="22"/>
              </w:rPr>
              <w:t>2</w:t>
            </w:r>
          </w:p>
        </w:tc>
        <w:tc>
          <w:tcPr>
            <w:tcW w:w="2483" w:type="dxa"/>
            <w:shd w:val="clear" w:color="auto" w:fill="auto"/>
          </w:tcPr>
          <w:p w14:paraId="444D1368" w14:textId="77777777" w:rsidR="00B72BB1" w:rsidRPr="007D3ED3" w:rsidRDefault="00B72BB1" w:rsidP="0092767C">
            <w:pPr>
              <w:tabs>
                <w:tab w:val="left" w:pos="426"/>
              </w:tabs>
              <w:spacing w:line="271" w:lineRule="auto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</w:tcPr>
          <w:p w14:paraId="5BEE5B57" w14:textId="77777777" w:rsidR="00B72BB1" w:rsidRPr="007D3ED3" w:rsidRDefault="00B72BB1" w:rsidP="0092767C">
            <w:pPr>
              <w:tabs>
                <w:tab w:val="left" w:pos="426"/>
              </w:tabs>
              <w:spacing w:line="271" w:lineRule="auto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  <w:tc>
          <w:tcPr>
            <w:tcW w:w="3718" w:type="dxa"/>
            <w:shd w:val="clear" w:color="auto" w:fill="auto"/>
          </w:tcPr>
          <w:p w14:paraId="6232FB49" w14:textId="77777777" w:rsidR="00B72BB1" w:rsidRPr="007D3ED3" w:rsidRDefault="00B72BB1" w:rsidP="0092767C">
            <w:pPr>
              <w:tabs>
                <w:tab w:val="left" w:pos="426"/>
              </w:tabs>
              <w:spacing w:line="271" w:lineRule="auto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</w:tr>
    </w:tbl>
    <w:p w14:paraId="7E55E17A" w14:textId="77777777" w:rsidR="00B72BB1" w:rsidRPr="007D3ED3" w:rsidRDefault="00B72BB1" w:rsidP="0092767C">
      <w:pPr>
        <w:numPr>
          <w:ilvl w:val="0"/>
          <w:numId w:val="9"/>
        </w:numPr>
        <w:tabs>
          <w:tab w:val="left" w:pos="426"/>
        </w:tabs>
        <w:spacing w:before="240" w:line="271" w:lineRule="auto"/>
        <w:ind w:left="714" w:hanging="357"/>
        <w:rPr>
          <w:rFonts w:ascii="Arial" w:hAnsi="Arial" w:cs="Arial"/>
          <w:bCs/>
          <w:iCs/>
          <w:color w:val="000000"/>
          <w:sz w:val="22"/>
          <w:szCs w:val="22"/>
        </w:rPr>
      </w:pPr>
      <w:r w:rsidRPr="007D3ED3">
        <w:rPr>
          <w:rFonts w:ascii="Arial" w:hAnsi="Arial" w:cs="Arial"/>
          <w:bCs/>
          <w:iCs/>
          <w:sz w:val="22"/>
          <w:szCs w:val="22"/>
        </w:rPr>
        <w:t>Oświadczamy, że jesteśmy:</w:t>
      </w:r>
    </w:p>
    <w:p w14:paraId="3FB7FFC1" w14:textId="77777777" w:rsidR="00B72BB1" w:rsidRPr="007D3ED3" w:rsidRDefault="00B72BB1" w:rsidP="0092767C">
      <w:pPr>
        <w:numPr>
          <w:ilvl w:val="0"/>
          <w:numId w:val="16"/>
        </w:numPr>
        <w:tabs>
          <w:tab w:val="left" w:pos="426"/>
        </w:tabs>
        <w:spacing w:line="271" w:lineRule="auto"/>
        <w:ind w:left="993" w:hanging="284"/>
        <w:rPr>
          <w:rFonts w:ascii="Arial" w:hAnsi="Arial" w:cs="Arial"/>
          <w:bCs/>
          <w:iCs/>
          <w:color w:val="000000"/>
          <w:sz w:val="22"/>
          <w:szCs w:val="22"/>
        </w:rPr>
      </w:pPr>
      <w:r w:rsidRPr="007D3ED3">
        <w:rPr>
          <w:rFonts w:ascii="Arial" w:hAnsi="Arial" w:cs="Arial"/>
          <w:bCs/>
          <w:iCs/>
          <w:color w:val="000000"/>
          <w:sz w:val="22"/>
          <w:szCs w:val="22"/>
        </w:rPr>
        <w:t>osobą fizyczną nieprowadzącą działalności gospodarczej</w:t>
      </w:r>
    </w:p>
    <w:p w14:paraId="10DB6176" w14:textId="77777777" w:rsidR="00B72BB1" w:rsidRPr="007D3ED3" w:rsidRDefault="00B72BB1" w:rsidP="0092767C">
      <w:pPr>
        <w:numPr>
          <w:ilvl w:val="0"/>
          <w:numId w:val="16"/>
        </w:numPr>
        <w:tabs>
          <w:tab w:val="left" w:pos="426"/>
        </w:tabs>
        <w:spacing w:line="271" w:lineRule="auto"/>
        <w:ind w:left="993" w:hanging="284"/>
        <w:rPr>
          <w:rFonts w:ascii="Arial" w:hAnsi="Arial" w:cs="Arial"/>
          <w:bCs/>
          <w:iCs/>
          <w:color w:val="000000"/>
          <w:sz w:val="22"/>
          <w:szCs w:val="22"/>
        </w:rPr>
      </w:pPr>
      <w:r w:rsidRPr="007D3ED3">
        <w:rPr>
          <w:rFonts w:ascii="Arial" w:hAnsi="Arial" w:cs="Arial"/>
          <w:bCs/>
          <w:iCs/>
          <w:color w:val="000000"/>
          <w:sz w:val="22"/>
          <w:szCs w:val="22"/>
        </w:rPr>
        <w:lastRenderedPageBreak/>
        <w:t>jednoosobową działalnością gospodarczą</w:t>
      </w:r>
    </w:p>
    <w:p w14:paraId="4B36B73F" w14:textId="77777777" w:rsidR="00B72BB1" w:rsidRPr="007D3ED3" w:rsidRDefault="00B72BB1" w:rsidP="0092767C">
      <w:pPr>
        <w:numPr>
          <w:ilvl w:val="0"/>
          <w:numId w:val="16"/>
        </w:numPr>
        <w:tabs>
          <w:tab w:val="left" w:pos="426"/>
        </w:tabs>
        <w:spacing w:line="271" w:lineRule="auto"/>
        <w:ind w:left="993" w:hanging="284"/>
        <w:rPr>
          <w:rFonts w:ascii="Arial" w:hAnsi="Arial" w:cs="Arial"/>
          <w:bCs/>
          <w:iCs/>
          <w:color w:val="000000"/>
          <w:sz w:val="22"/>
          <w:szCs w:val="22"/>
        </w:rPr>
      </w:pPr>
      <w:r w:rsidRPr="007D3ED3">
        <w:rPr>
          <w:rFonts w:ascii="Arial" w:hAnsi="Arial" w:cs="Arial"/>
          <w:bCs/>
          <w:iCs/>
          <w:sz w:val="22"/>
          <w:szCs w:val="22"/>
        </w:rPr>
        <w:t>mikroprzedsiębiorstwem</w:t>
      </w:r>
    </w:p>
    <w:p w14:paraId="0D20BB64" w14:textId="77777777" w:rsidR="00B72BB1" w:rsidRPr="007D3ED3" w:rsidRDefault="00B72BB1" w:rsidP="0092767C">
      <w:pPr>
        <w:numPr>
          <w:ilvl w:val="0"/>
          <w:numId w:val="16"/>
        </w:numPr>
        <w:tabs>
          <w:tab w:val="left" w:pos="426"/>
        </w:tabs>
        <w:spacing w:line="271" w:lineRule="auto"/>
        <w:ind w:left="993" w:hanging="284"/>
        <w:rPr>
          <w:rFonts w:ascii="Arial" w:hAnsi="Arial" w:cs="Arial"/>
          <w:bCs/>
          <w:iCs/>
          <w:color w:val="000000"/>
          <w:sz w:val="22"/>
          <w:szCs w:val="22"/>
        </w:rPr>
      </w:pPr>
      <w:r w:rsidRPr="007D3ED3">
        <w:rPr>
          <w:rFonts w:ascii="Arial" w:hAnsi="Arial" w:cs="Arial"/>
          <w:bCs/>
          <w:iCs/>
          <w:sz w:val="22"/>
          <w:szCs w:val="22"/>
        </w:rPr>
        <w:t>małym przedsiębiorstwem</w:t>
      </w:r>
    </w:p>
    <w:p w14:paraId="3BC19417" w14:textId="77777777" w:rsidR="00B72BB1" w:rsidRPr="007D3ED3" w:rsidRDefault="00B72BB1" w:rsidP="0092767C">
      <w:pPr>
        <w:numPr>
          <w:ilvl w:val="0"/>
          <w:numId w:val="16"/>
        </w:numPr>
        <w:tabs>
          <w:tab w:val="left" w:pos="426"/>
        </w:tabs>
        <w:spacing w:line="271" w:lineRule="auto"/>
        <w:ind w:left="993" w:hanging="284"/>
        <w:rPr>
          <w:rFonts w:ascii="Arial" w:hAnsi="Arial" w:cs="Arial"/>
          <w:bCs/>
          <w:iCs/>
          <w:color w:val="000000"/>
          <w:sz w:val="22"/>
          <w:szCs w:val="22"/>
        </w:rPr>
      </w:pPr>
      <w:r w:rsidRPr="007D3ED3">
        <w:rPr>
          <w:rFonts w:ascii="Arial" w:hAnsi="Arial" w:cs="Arial"/>
          <w:bCs/>
          <w:iCs/>
          <w:sz w:val="22"/>
          <w:szCs w:val="22"/>
        </w:rPr>
        <w:t>średnim przedsiębiorstwem</w:t>
      </w:r>
    </w:p>
    <w:p w14:paraId="0C5B0901" w14:textId="77777777" w:rsidR="00B72BB1" w:rsidRPr="007D3ED3" w:rsidRDefault="00B72BB1" w:rsidP="0092767C">
      <w:pPr>
        <w:numPr>
          <w:ilvl w:val="0"/>
          <w:numId w:val="16"/>
        </w:numPr>
        <w:tabs>
          <w:tab w:val="left" w:pos="426"/>
        </w:tabs>
        <w:spacing w:line="271" w:lineRule="auto"/>
        <w:ind w:left="993" w:hanging="284"/>
        <w:rPr>
          <w:rFonts w:ascii="Arial" w:hAnsi="Arial" w:cs="Arial"/>
          <w:bCs/>
          <w:iCs/>
          <w:color w:val="000000"/>
          <w:sz w:val="22"/>
          <w:szCs w:val="22"/>
        </w:rPr>
      </w:pPr>
      <w:r w:rsidRPr="007D3ED3">
        <w:rPr>
          <w:rFonts w:ascii="Arial" w:hAnsi="Arial" w:cs="Arial"/>
          <w:bCs/>
          <w:iCs/>
          <w:sz w:val="22"/>
          <w:szCs w:val="22"/>
        </w:rPr>
        <w:t>dużym przedsiębiorstwem</w:t>
      </w:r>
    </w:p>
    <w:p w14:paraId="1B752C41" w14:textId="77777777" w:rsidR="00B72BB1" w:rsidRPr="007D3ED3" w:rsidRDefault="00B72BB1" w:rsidP="0092767C">
      <w:pPr>
        <w:numPr>
          <w:ilvl w:val="0"/>
          <w:numId w:val="16"/>
        </w:numPr>
        <w:tabs>
          <w:tab w:val="left" w:pos="426"/>
        </w:tabs>
        <w:spacing w:after="120" w:line="271" w:lineRule="auto"/>
        <w:ind w:left="993" w:hanging="284"/>
        <w:rPr>
          <w:rFonts w:ascii="Arial" w:hAnsi="Arial" w:cs="Arial"/>
          <w:bCs/>
          <w:iCs/>
          <w:color w:val="000000"/>
          <w:sz w:val="22"/>
          <w:szCs w:val="22"/>
        </w:rPr>
      </w:pPr>
      <w:r w:rsidRPr="007D3ED3">
        <w:rPr>
          <w:rFonts w:ascii="Arial" w:hAnsi="Arial" w:cs="Arial"/>
          <w:bCs/>
          <w:iCs/>
          <w:sz w:val="22"/>
          <w:szCs w:val="22"/>
        </w:rPr>
        <w:t>innym rodzajem podmiotu</w:t>
      </w:r>
      <w:r w:rsidR="008C4D84" w:rsidRPr="007D3ED3">
        <w:rPr>
          <w:rFonts w:ascii="Arial" w:hAnsi="Arial" w:cs="Arial"/>
          <w:bCs/>
          <w:iCs/>
          <w:sz w:val="22"/>
          <w:szCs w:val="22"/>
        </w:rPr>
        <w:t xml:space="preserve"> .................................................</w:t>
      </w:r>
      <w:r w:rsidR="00143E34" w:rsidRPr="009E207F">
        <w:rPr>
          <w:rFonts w:ascii="Arial" w:hAnsi="Arial" w:cs="Arial"/>
          <w:bCs/>
          <w:iCs/>
          <w:sz w:val="22"/>
          <w:szCs w:val="22"/>
        </w:rPr>
        <w:t>*</w:t>
      </w:r>
    </w:p>
    <w:p w14:paraId="792F78A0" w14:textId="77777777" w:rsidR="00B72BB1" w:rsidRPr="0064155D" w:rsidRDefault="00B72BB1" w:rsidP="0092767C">
      <w:pPr>
        <w:numPr>
          <w:ilvl w:val="0"/>
          <w:numId w:val="9"/>
        </w:numPr>
        <w:spacing w:after="120" w:line="271" w:lineRule="auto"/>
        <w:jc w:val="both"/>
        <w:rPr>
          <w:rFonts w:ascii="Arial" w:hAnsi="Arial" w:cs="Arial"/>
          <w:bCs/>
          <w:iCs/>
          <w:color w:val="000000"/>
          <w:sz w:val="22"/>
          <w:szCs w:val="22"/>
        </w:rPr>
      </w:pPr>
      <w:r w:rsidRPr="007D3ED3">
        <w:rPr>
          <w:rFonts w:ascii="Arial" w:hAnsi="Arial" w:cs="Arial"/>
          <w:bCs/>
          <w:iCs/>
          <w:sz w:val="22"/>
          <w:szCs w:val="22"/>
        </w:rPr>
        <w:t>Oświadczamy, że wypełniliśmy obowiązki informacyjne przewidziane w art. 13 lub art. 14 RODO</w:t>
      </w:r>
      <w:r w:rsidRPr="007D3ED3">
        <w:rPr>
          <w:rStyle w:val="Odwoanieprzypisudolnego"/>
          <w:rFonts w:ascii="Arial" w:hAnsi="Arial" w:cs="Arial"/>
          <w:bCs/>
          <w:iCs/>
          <w:sz w:val="22"/>
          <w:szCs w:val="22"/>
        </w:rPr>
        <w:footnoteReference w:id="1"/>
      </w:r>
      <w:r w:rsidRPr="007D3ED3">
        <w:rPr>
          <w:rFonts w:ascii="Arial" w:hAnsi="Arial" w:cs="Arial"/>
          <w:bCs/>
          <w:iCs/>
          <w:sz w:val="22"/>
          <w:szCs w:val="22"/>
        </w:rPr>
        <w:t xml:space="preserve"> wobec osób fizycznych, od których dane osobowe bezpośrednio lub pośrednio pozyskaliśmy w celu ubiegania się o udzielenie zamówienia publicznego w niniejszym postępowaniu. (W </w:t>
      </w:r>
      <w:r w:rsidR="0074296C" w:rsidRPr="007D3ED3">
        <w:rPr>
          <w:rFonts w:ascii="Arial" w:hAnsi="Arial" w:cs="Arial"/>
          <w:bCs/>
          <w:iCs/>
          <w:sz w:val="22"/>
          <w:szCs w:val="22"/>
        </w:rPr>
        <w:t>przypadku,</w:t>
      </w:r>
      <w:r w:rsidRPr="007D3ED3">
        <w:rPr>
          <w:rFonts w:ascii="Arial" w:hAnsi="Arial" w:cs="Arial"/>
          <w:bCs/>
          <w:iCs/>
          <w:sz w:val="22"/>
          <w:szCs w:val="22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</w:t>
      </w:r>
      <w:r w:rsidRPr="0064155D">
        <w:rPr>
          <w:rFonts w:ascii="Arial" w:hAnsi="Arial" w:cs="Arial"/>
          <w:bCs/>
          <w:iCs/>
          <w:sz w:val="22"/>
          <w:szCs w:val="22"/>
        </w:rPr>
        <w:t>przez jego wykreślenie)).</w:t>
      </w:r>
    </w:p>
    <w:p w14:paraId="2D33891D" w14:textId="77777777" w:rsidR="00B72BB1" w:rsidRPr="0064155D" w:rsidRDefault="00B72BB1" w:rsidP="0092767C">
      <w:pPr>
        <w:numPr>
          <w:ilvl w:val="0"/>
          <w:numId w:val="9"/>
        </w:numPr>
        <w:spacing w:after="120" w:line="271" w:lineRule="auto"/>
        <w:jc w:val="both"/>
        <w:rPr>
          <w:rFonts w:ascii="Arial" w:hAnsi="Arial" w:cs="Arial"/>
          <w:bCs/>
          <w:iCs/>
          <w:color w:val="000000"/>
          <w:sz w:val="22"/>
          <w:szCs w:val="22"/>
        </w:rPr>
      </w:pPr>
      <w:r w:rsidRPr="0064155D">
        <w:rPr>
          <w:rFonts w:ascii="Arial" w:hAnsi="Arial" w:cs="Arial"/>
          <w:bCs/>
          <w:iCs/>
          <w:color w:val="000000"/>
          <w:sz w:val="22"/>
          <w:szCs w:val="22"/>
        </w:rPr>
        <w:t>Oświadczamy, że będziemy/nie będziemy</w:t>
      </w:r>
      <w:r w:rsidRPr="0064155D">
        <w:rPr>
          <w:rFonts w:ascii="Arial" w:hAnsi="Arial" w:cs="Arial"/>
          <w:bCs/>
          <w:iCs/>
          <w:sz w:val="22"/>
          <w:szCs w:val="22"/>
          <w:lang w:eastAsia="ar-SA"/>
        </w:rPr>
        <w:t>*</w:t>
      </w:r>
      <w:r w:rsidRPr="0064155D">
        <w:rPr>
          <w:rFonts w:ascii="Arial" w:hAnsi="Arial" w:cs="Arial"/>
          <w:bCs/>
          <w:iCs/>
          <w:color w:val="000000"/>
          <w:sz w:val="22"/>
          <w:szCs w:val="22"/>
        </w:rPr>
        <w:t xml:space="preserve"> korzystać z możliwości e-fakturowania za pośrednictwem Platformy Elektronicznego Fakturowania (</w:t>
      </w:r>
      <w:r w:rsidRPr="0064155D">
        <w:rPr>
          <w:rFonts w:ascii="Arial" w:hAnsi="Arial" w:cs="Arial"/>
          <w:bCs/>
          <w:iCs/>
          <w:color w:val="1A1A1A"/>
          <w:sz w:val="22"/>
          <w:szCs w:val="22"/>
          <w:shd w:val="clear" w:color="auto" w:fill="FFFFFF"/>
        </w:rPr>
        <w:t>PEF)</w:t>
      </w:r>
      <w:r w:rsidRPr="0064155D">
        <w:rPr>
          <w:rFonts w:ascii="Arial" w:hAnsi="Arial" w:cs="Arial"/>
          <w:bCs/>
          <w:iCs/>
          <w:color w:val="222222"/>
          <w:sz w:val="22"/>
          <w:szCs w:val="22"/>
          <w:shd w:val="clear" w:color="auto" w:fill="FFFFFF"/>
        </w:rPr>
        <w:t>.</w:t>
      </w:r>
    </w:p>
    <w:p w14:paraId="2D1FE219" w14:textId="77777777" w:rsidR="0074296C" w:rsidRPr="007D3ED3" w:rsidRDefault="0074296C" w:rsidP="0092767C">
      <w:pPr>
        <w:numPr>
          <w:ilvl w:val="0"/>
          <w:numId w:val="9"/>
        </w:numPr>
        <w:autoSpaceDE w:val="0"/>
        <w:spacing w:after="120" w:line="271" w:lineRule="auto"/>
        <w:jc w:val="both"/>
        <w:rPr>
          <w:rFonts w:ascii="Arial" w:hAnsi="Arial" w:cs="Arial"/>
          <w:bCs/>
          <w:iCs/>
          <w:color w:val="000000"/>
          <w:sz w:val="22"/>
          <w:szCs w:val="22"/>
        </w:rPr>
      </w:pPr>
      <w:r w:rsidRPr="007D3ED3">
        <w:rPr>
          <w:rFonts w:ascii="Arial" w:hAnsi="Arial" w:cs="Arial"/>
          <w:bCs/>
          <w:iCs/>
          <w:color w:val="000000"/>
          <w:sz w:val="22"/>
          <w:szCs w:val="22"/>
        </w:rPr>
        <w:t>Oświadczamy, że i</w:t>
      </w:r>
      <w:r w:rsidR="008C4D84" w:rsidRPr="007D3ED3">
        <w:rPr>
          <w:rFonts w:ascii="Arial" w:hAnsi="Arial" w:cs="Arial"/>
          <w:bCs/>
          <w:iCs/>
          <w:color w:val="000000"/>
          <w:sz w:val="22"/>
          <w:szCs w:val="22"/>
        </w:rPr>
        <w:t xml:space="preserve">nformacje zawarte na stronach oferty od </w:t>
      </w:r>
      <w:r w:rsidR="00BB0A30">
        <w:rPr>
          <w:rFonts w:ascii="Arial" w:hAnsi="Arial" w:cs="Arial"/>
          <w:bCs/>
          <w:iCs/>
          <w:color w:val="000000"/>
          <w:sz w:val="22"/>
          <w:szCs w:val="22"/>
        </w:rPr>
        <w:t>…….</w:t>
      </w:r>
      <w:r w:rsidR="00BB0A30" w:rsidRPr="007D3ED3">
        <w:rPr>
          <w:rFonts w:ascii="Arial" w:hAnsi="Arial" w:cs="Arial"/>
          <w:bCs/>
          <w:iCs/>
          <w:color w:val="000000"/>
          <w:sz w:val="22"/>
          <w:szCs w:val="22"/>
        </w:rPr>
        <w:t xml:space="preserve"> </w:t>
      </w:r>
      <w:r w:rsidR="008C4D84" w:rsidRPr="007D3ED3">
        <w:rPr>
          <w:rFonts w:ascii="Arial" w:hAnsi="Arial" w:cs="Arial"/>
          <w:bCs/>
          <w:iCs/>
          <w:color w:val="000000"/>
          <w:sz w:val="22"/>
          <w:szCs w:val="22"/>
        </w:rPr>
        <w:t xml:space="preserve">do </w:t>
      </w:r>
      <w:r w:rsidR="00BB0A30">
        <w:rPr>
          <w:rFonts w:ascii="Arial" w:hAnsi="Arial" w:cs="Arial"/>
          <w:bCs/>
          <w:iCs/>
          <w:color w:val="000000"/>
          <w:sz w:val="22"/>
          <w:szCs w:val="22"/>
        </w:rPr>
        <w:t>…….</w:t>
      </w:r>
      <w:r w:rsidR="00BB0A30" w:rsidRPr="007D3ED3">
        <w:rPr>
          <w:rFonts w:ascii="Arial" w:hAnsi="Arial" w:cs="Arial"/>
          <w:bCs/>
          <w:iCs/>
          <w:color w:val="000000"/>
          <w:sz w:val="22"/>
          <w:szCs w:val="22"/>
        </w:rPr>
        <w:t xml:space="preserve"> </w:t>
      </w:r>
      <w:r w:rsidR="008C4D84" w:rsidRPr="007D3ED3">
        <w:rPr>
          <w:rFonts w:ascii="Arial" w:hAnsi="Arial" w:cs="Arial"/>
          <w:bCs/>
          <w:iCs/>
          <w:color w:val="000000"/>
          <w:sz w:val="22"/>
          <w:szCs w:val="22"/>
        </w:rPr>
        <w:t xml:space="preserve">stanowią tajemnicę przedsiębiorstwa w rozumieniu przepisów o zwalczaniu nieuczciwej konkurencji. </w:t>
      </w:r>
    </w:p>
    <w:p w14:paraId="3B319447" w14:textId="77777777" w:rsidR="008C4D84" w:rsidRPr="007D3ED3" w:rsidRDefault="008C4D84" w:rsidP="0092767C">
      <w:pPr>
        <w:autoSpaceDE w:val="0"/>
        <w:spacing w:after="120" w:line="271" w:lineRule="auto"/>
        <w:ind w:left="720"/>
        <w:jc w:val="both"/>
        <w:rPr>
          <w:rFonts w:ascii="Arial" w:hAnsi="Arial" w:cs="Arial"/>
          <w:bCs/>
          <w:iCs/>
          <w:color w:val="000000"/>
          <w:sz w:val="22"/>
          <w:szCs w:val="22"/>
        </w:rPr>
      </w:pPr>
      <w:r w:rsidRPr="007D3ED3">
        <w:rPr>
          <w:rFonts w:ascii="Arial" w:hAnsi="Arial" w:cs="Arial"/>
          <w:bCs/>
          <w:iCs/>
          <w:color w:val="000000"/>
          <w:sz w:val="22"/>
          <w:szCs w:val="22"/>
        </w:rPr>
        <w:t>Uzasadnienie: ..............................................................................................</w:t>
      </w:r>
    </w:p>
    <w:p w14:paraId="78122E4C" w14:textId="77777777" w:rsidR="00143E34" w:rsidRPr="007D3ED3" w:rsidRDefault="00143E34" w:rsidP="0092767C">
      <w:pPr>
        <w:numPr>
          <w:ilvl w:val="0"/>
          <w:numId w:val="9"/>
        </w:numPr>
        <w:autoSpaceDE w:val="0"/>
        <w:spacing w:after="120" w:line="271" w:lineRule="auto"/>
        <w:jc w:val="both"/>
        <w:rPr>
          <w:rFonts w:ascii="Arial" w:hAnsi="Arial" w:cs="Arial"/>
          <w:bCs/>
          <w:iCs/>
          <w:sz w:val="22"/>
          <w:szCs w:val="22"/>
        </w:rPr>
      </w:pPr>
      <w:r w:rsidRPr="007D3ED3">
        <w:rPr>
          <w:rFonts w:ascii="Arial" w:hAnsi="Arial" w:cs="Arial"/>
          <w:bCs/>
          <w:iCs/>
          <w:sz w:val="22"/>
          <w:szCs w:val="22"/>
        </w:rPr>
        <w:t>Informuję, że wybór przedmiotowej oferty będzie*/nie będzie* prowadzić do powstania u Zamawiającego obowiązku podatkowego.</w:t>
      </w:r>
    </w:p>
    <w:p w14:paraId="6C8716E3" w14:textId="77777777" w:rsidR="00143E34" w:rsidRPr="007D3ED3" w:rsidRDefault="00143E34" w:rsidP="0092767C">
      <w:pPr>
        <w:widowControl w:val="0"/>
        <w:spacing w:after="360" w:line="271" w:lineRule="auto"/>
        <w:ind w:left="295" w:firstLine="425"/>
        <w:jc w:val="both"/>
        <w:rPr>
          <w:rFonts w:ascii="Arial" w:hAnsi="Arial" w:cs="Arial"/>
          <w:bCs/>
          <w:iCs/>
          <w:sz w:val="22"/>
          <w:szCs w:val="22"/>
        </w:rPr>
      </w:pPr>
      <w:r w:rsidRPr="007D3ED3">
        <w:rPr>
          <w:rFonts w:ascii="Arial" w:hAnsi="Arial" w:cs="Arial"/>
          <w:bCs/>
          <w:iCs/>
          <w:sz w:val="22"/>
          <w:szCs w:val="22"/>
        </w:rPr>
        <w:t>Jeżeli taki obowiązek powstanie u Zamawiającego informuję, iż dotyczy on:</w:t>
      </w:r>
    </w:p>
    <w:tbl>
      <w:tblPr>
        <w:tblW w:w="8425" w:type="dxa"/>
        <w:tblInd w:w="6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3497"/>
        <w:gridCol w:w="2126"/>
        <w:gridCol w:w="2127"/>
      </w:tblGrid>
      <w:tr w:rsidR="002301D8" w:rsidRPr="007D3ED3" w14:paraId="23C8AC03" w14:textId="3B6BF6BF" w:rsidTr="000D1286">
        <w:trPr>
          <w:tblHeader/>
        </w:trPr>
        <w:tc>
          <w:tcPr>
            <w:tcW w:w="675" w:type="dxa"/>
          </w:tcPr>
          <w:p w14:paraId="1585F748" w14:textId="77777777" w:rsidR="002301D8" w:rsidRPr="007D3ED3" w:rsidRDefault="002301D8" w:rsidP="0092767C">
            <w:pPr>
              <w:widowControl w:val="0"/>
              <w:suppressLineNumbers/>
              <w:spacing w:line="271" w:lineRule="auto"/>
              <w:jc w:val="both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7D3ED3">
              <w:rPr>
                <w:rFonts w:ascii="Arial" w:hAnsi="Arial" w:cs="Arial"/>
                <w:bCs/>
                <w:iCs/>
                <w:sz w:val="22"/>
                <w:szCs w:val="22"/>
              </w:rPr>
              <w:t>Lp.</w:t>
            </w:r>
          </w:p>
        </w:tc>
        <w:tc>
          <w:tcPr>
            <w:tcW w:w="3497" w:type="dxa"/>
          </w:tcPr>
          <w:p w14:paraId="4F6C3F86" w14:textId="77777777" w:rsidR="002301D8" w:rsidRPr="007D3ED3" w:rsidRDefault="002301D8" w:rsidP="0092767C">
            <w:pPr>
              <w:widowControl w:val="0"/>
              <w:suppressLineNumbers/>
              <w:spacing w:line="271" w:lineRule="auto"/>
              <w:jc w:val="both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7D3ED3">
              <w:rPr>
                <w:rFonts w:ascii="Arial" w:hAnsi="Arial" w:cs="Arial"/>
                <w:bCs/>
                <w:iCs/>
                <w:sz w:val="22"/>
                <w:szCs w:val="22"/>
              </w:rPr>
              <w:t>Nazwa (rodzaj) towaru lub usługi</w:t>
            </w:r>
          </w:p>
        </w:tc>
        <w:tc>
          <w:tcPr>
            <w:tcW w:w="2126" w:type="dxa"/>
          </w:tcPr>
          <w:p w14:paraId="06CDE4A1" w14:textId="77777777" w:rsidR="002301D8" w:rsidRPr="007D3ED3" w:rsidRDefault="002301D8" w:rsidP="0092767C">
            <w:pPr>
              <w:widowControl w:val="0"/>
              <w:suppressLineNumbers/>
              <w:spacing w:line="271" w:lineRule="auto"/>
              <w:jc w:val="both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7D3ED3">
              <w:rPr>
                <w:rFonts w:ascii="Arial" w:hAnsi="Arial" w:cs="Arial"/>
                <w:bCs/>
                <w:iCs/>
                <w:sz w:val="22"/>
                <w:szCs w:val="22"/>
              </w:rPr>
              <w:t>Wartość bez kwoty podatku</w:t>
            </w:r>
          </w:p>
        </w:tc>
        <w:tc>
          <w:tcPr>
            <w:tcW w:w="2127" w:type="dxa"/>
          </w:tcPr>
          <w:p w14:paraId="37E5DE6B" w14:textId="6A1693C8" w:rsidR="002301D8" w:rsidRPr="007D3ED3" w:rsidRDefault="002301D8" w:rsidP="0092767C">
            <w:pPr>
              <w:widowControl w:val="0"/>
              <w:suppressLineNumbers/>
              <w:spacing w:line="271" w:lineRule="auto"/>
              <w:jc w:val="both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Wartość podatku</w:t>
            </w:r>
          </w:p>
        </w:tc>
      </w:tr>
      <w:tr w:rsidR="002301D8" w:rsidRPr="007D3ED3" w14:paraId="1B073E6E" w14:textId="08929155" w:rsidTr="000D1286">
        <w:tc>
          <w:tcPr>
            <w:tcW w:w="675" w:type="dxa"/>
          </w:tcPr>
          <w:p w14:paraId="647BB96B" w14:textId="77777777" w:rsidR="002301D8" w:rsidRPr="007D3ED3" w:rsidRDefault="002301D8" w:rsidP="0092767C">
            <w:pPr>
              <w:widowControl w:val="0"/>
              <w:suppressLineNumbers/>
              <w:spacing w:line="271" w:lineRule="auto"/>
              <w:jc w:val="both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7D3ED3">
              <w:rPr>
                <w:rFonts w:ascii="Arial" w:hAnsi="Arial" w:cs="Arial"/>
                <w:bCs/>
                <w:iCs/>
                <w:sz w:val="22"/>
                <w:szCs w:val="22"/>
              </w:rPr>
              <w:t>1</w:t>
            </w:r>
          </w:p>
        </w:tc>
        <w:tc>
          <w:tcPr>
            <w:tcW w:w="3497" w:type="dxa"/>
          </w:tcPr>
          <w:p w14:paraId="79851EE6" w14:textId="7F299515" w:rsidR="002301D8" w:rsidRPr="007D3ED3" w:rsidRDefault="002301D8" w:rsidP="0092767C">
            <w:pPr>
              <w:widowControl w:val="0"/>
              <w:suppressLineNumbers/>
              <w:spacing w:line="271" w:lineRule="auto"/>
              <w:jc w:val="both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  <w:tc>
          <w:tcPr>
            <w:tcW w:w="2126" w:type="dxa"/>
          </w:tcPr>
          <w:p w14:paraId="02FF6661" w14:textId="794943FB" w:rsidR="002301D8" w:rsidRPr="007D3ED3" w:rsidRDefault="002301D8" w:rsidP="0092767C">
            <w:pPr>
              <w:widowControl w:val="0"/>
              <w:suppressLineNumbers/>
              <w:spacing w:line="271" w:lineRule="auto"/>
              <w:jc w:val="both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  <w:tc>
          <w:tcPr>
            <w:tcW w:w="2127" w:type="dxa"/>
          </w:tcPr>
          <w:p w14:paraId="79DE10EA" w14:textId="77777777" w:rsidR="002301D8" w:rsidRPr="007D3ED3" w:rsidRDefault="002301D8" w:rsidP="0092767C">
            <w:pPr>
              <w:widowControl w:val="0"/>
              <w:suppressLineNumbers/>
              <w:spacing w:line="271" w:lineRule="auto"/>
              <w:jc w:val="both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</w:tr>
    </w:tbl>
    <w:p w14:paraId="7FF2B55C" w14:textId="77777777" w:rsidR="00120342" w:rsidRPr="0092767C" w:rsidRDefault="008C4D84" w:rsidP="0092767C">
      <w:pPr>
        <w:numPr>
          <w:ilvl w:val="0"/>
          <w:numId w:val="9"/>
        </w:numPr>
        <w:autoSpaceDE w:val="0"/>
        <w:spacing w:before="480" w:line="271" w:lineRule="auto"/>
        <w:ind w:left="714" w:hanging="357"/>
        <w:jc w:val="both"/>
        <w:rPr>
          <w:rFonts w:ascii="Arial" w:hAnsi="Arial" w:cs="Arial"/>
          <w:bCs/>
          <w:iCs/>
          <w:color w:val="000000"/>
          <w:sz w:val="22"/>
          <w:szCs w:val="22"/>
        </w:rPr>
      </w:pPr>
      <w:r w:rsidRPr="007D3ED3">
        <w:rPr>
          <w:rFonts w:ascii="Arial" w:hAnsi="Arial" w:cs="Arial"/>
          <w:bCs/>
          <w:iCs/>
          <w:color w:val="000000"/>
          <w:sz w:val="22"/>
          <w:szCs w:val="22"/>
        </w:rPr>
        <w:t xml:space="preserve"> </w:t>
      </w:r>
      <w:r w:rsidR="00143E34" w:rsidRPr="007D3ED3">
        <w:rPr>
          <w:rFonts w:ascii="Arial" w:hAnsi="Arial" w:cs="Arial"/>
          <w:bCs/>
          <w:iCs/>
          <w:sz w:val="22"/>
          <w:szCs w:val="22"/>
        </w:rPr>
        <w:t>S</w:t>
      </w:r>
      <w:r w:rsidRPr="007D3ED3">
        <w:rPr>
          <w:rFonts w:ascii="Arial" w:hAnsi="Arial" w:cs="Arial"/>
          <w:bCs/>
          <w:iCs/>
          <w:sz w:val="22"/>
          <w:szCs w:val="22"/>
        </w:rPr>
        <w:t>posób reprezentacji spółki cywilnej/konsorcjum dla potrzeb niniejszego postępowania jest następujący (wypełniają jedynie przedsiębiorcy składający wspólną ofertę spółki cywilne lub konsorcja):</w:t>
      </w:r>
    </w:p>
    <w:p w14:paraId="1D24927E" w14:textId="77777777" w:rsidR="008C4D84" w:rsidRPr="007D3ED3" w:rsidRDefault="00143E34" w:rsidP="0092767C">
      <w:pPr>
        <w:autoSpaceDE w:val="0"/>
        <w:spacing w:before="240" w:after="360" w:line="271" w:lineRule="auto"/>
        <w:ind w:left="714"/>
        <w:jc w:val="both"/>
        <w:rPr>
          <w:rFonts w:ascii="Arial" w:hAnsi="Arial" w:cs="Arial"/>
          <w:bCs/>
          <w:iCs/>
          <w:color w:val="000000"/>
          <w:sz w:val="22"/>
          <w:szCs w:val="22"/>
        </w:rPr>
      </w:pPr>
      <w:r w:rsidRPr="007D3ED3">
        <w:rPr>
          <w:rFonts w:ascii="Arial" w:hAnsi="Arial" w:cs="Arial"/>
          <w:bCs/>
          <w:iCs/>
          <w:sz w:val="22"/>
          <w:szCs w:val="22"/>
        </w:rPr>
        <w:t>...............................</w:t>
      </w:r>
      <w:r w:rsidR="008C4D84" w:rsidRPr="007D3ED3">
        <w:rPr>
          <w:rFonts w:ascii="Arial" w:hAnsi="Arial" w:cs="Arial"/>
          <w:bCs/>
          <w:iCs/>
          <w:sz w:val="22"/>
          <w:szCs w:val="22"/>
        </w:rPr>
        <w:t>…………………………………………………………………………</w:t>
      </w:r>
    </w:p>
    <w:p w14:paraId="1F14C038" w14:textId="77777777" w:rsidR="008C4D84" w:rsidRPr="0092767C" w:rsidRDefault="00B72BB1" w:rsidP="0092767C">
      <w:pPr>
        <w:numPr>
          <w:ilvl w:val="0"/>
          <w:numId w:val="9"/>
        </w:numPr>
        <w:spacing w:after="120" w:line="271" w:lineRule="auto"/>
        <w:ind w:left="714" w:hanging="357"/>
        <w:jc w:val="both"/>
        <w:rPr>
          <w:rFonts w:cs="Arial"/>
          <w:bCs/>
          <w:iCs/>
          <w:color w:val="000000"/>
          <w:szCs w:val="22"/>
        </w:rPr>
      </w:pPr>
      <w:r w:rsidRPr="0092767C">
        <w:rPr>
          <w:rFonts w:ascii="Arial" w:hAnsi="Arial" w:cs="Arial"/>
          <w:bCs/>
          <w:iCs/>
          <w:color w:val="000000"/>
          <w:sz w:val="22"/>
          <w:szCs w:val="22"/>
        </w:rPr>
        <w:t xml:space="preserve">Upoważnionymi do reprezentowania </w:t>
      </w:r>
      <w:r w:rsidR="001148F6" w:rsidRPr="0092767C">
        <w:rPr>
          <w:rFonts w:ascii="Arial" w:hAnsi="Arial" w:cs="Arial"/>
          <w:bCs/>
          <w:iCs/>
          <w:color w:val="000000"/>
          <w:sz w:val="22"/>
          <w:szCs w:val="22"/>
        </w:rPr>
        <w:t xml:space="preserve">Wykonawcy </w:t>
      </w:r>
      <w:r w:rsidRPr="0092767C">
        <w:rPr>
          <w:rFonts w:ascii="Arial" w:hAnsi="Arial" w:cs="Arial"/>
          <w:bCs/>
          <w:iCs/>
          <w:color w:val="000000"/>
          <w:sz w:val="22"/>
          <w:szCs w:val="22"/>
        </w:rPr>
        <w:t>są następujące osoby:</w:t>
      </w:r>
    </w:p>
    <w:p w14:paraId="7A1EF304" w14:textId="77777777" w:rsidR="00B72BB1" w:rsidRPr="0092767C" w:rsidRDefault="00B72BB1" w:rsidP="0092767C">
      <w:pPr>
        <w:pStyle w:val="Akapitzlist"/>
        <w:spacing w:after="120"/>
        <w:rPr>
          <w:rFonts w:cs="Arial"/>
          <w:szCs w:val="22"/>
        </w:rPr>
      </w:pPr>
      <w:r w:rsidRPr="0092767C">
        <w:rPr>
          <w:rFonts w:ascii="Arial" w:hAnsi="Arial" w:cs="Arial"/>
          <w:sz w:val="22"/>
          <w:szCs w:val="22"/>
        </w:rPr>
        <w:t>Imię i Nazwisko</w:t>
      </w:r>
    </w:p>
    <w:p w14:paraId="105DD605" w14:textId="77777777" w:rsidR="00B72BB1" w:rsidRPr="0092767C" w:rsidRDefault="00B72BB1" w:rsidP="0092767C">
      <w:pPr>
        <w:tabs>
          <w:tab w:val="left" w:pos="426"/>
        </w:tabs>
        <w:spacing w:after="120" w:line="271" w:lineRule="auto"/>
        <w:ind w:left="720" w:right="1"/>
        <w:rPr>
          <w:rFonts w:ascii="Arial" w:hAnsi="Arial" w:cs="Arial"/>
          <w:bCs/>
          <w:iCs/>
          <w:color w:val="000000"/>
          <w:sz w:val="22"/>
          <w:szCs w:val="22"/>
        </w:rPr>
      </w:pPr>
      <w:r w:rsidRPr="0092767C">
        <w:rPr>
          <w:rFonts w:ascii="Arial" w:hAnsi="Arial" w:cs="Arial"/>
          <w:bCs/>
          <w:iCs/>
          <w:color w:val="000000"/>
          <w:sz w:val="22"/>
          <w:szCs w:val="22"/>
        </w:rPr>
        <w:t>......................................................................................</w:t>
      </w:r>
    </w:p>
    <w:p w14:paraId="7AE83124" w14:textId="77777777" w:rsidR="00B72BB1" w:rsidRPr="0092767C" w:rsidRDefault="00B72BB1" w:rsidP="0092767C">
      <w:pPr>
        <w:tabs>
          <w:tab w:val="left" w:pos="426"/>
        </w:tabs>
        <w:spacing w:after="120" w:line="271" w:lineRule="auto"/>
        <w:ind w:left="720" w:right="1"/>
        <w:rPr>
          <w:rFonts w:ascii="Arial" w:hAnsi="Arial" w:cs="Arial"/>
          <w:bCs/>
          <w:iCs/>
          <w:color w:val="000000"/>
          <w:sz w:val="22"/>
          <w:szCs w:val="22"/>
        </w:rPr>
      </w:pPr>
      <w:r w:rsidRPr="0092767C">
        <w:rPr>
          <w:rFonts w:ascii="Arial" w:hAnsi="Arial" w:cs="Arial"/>
          <w:bCs/>
          <w:iCs/>
          <w:color w:val="000000"/>
          <w:sz w:val="22"/>
          <w:szCs w:val="22"/>
        </w:rPr>
        <w:lastRenderedPageBreak/>
        <w:t>......................................................................................</w:t>
      </w:r>
    </w:p>
    <w:p w14:paraId="38B21C2D" w14:textId="77777777" w:rsidR="00B72BB1" w:rsidRPr="007D3ED3" w:rsidRDefault="00B72BB1" w:rsidP="0092767C">
      <w:pPr>
        <w:numPr>
          <w:ilvl w:val="0"/>
          <w:numId w:val="9"/>
        </w:numPr>
        <w:tabs>
          <w:tab w:val="left" w:pos="426"/>
        </w:tabs>
        <w:spacing w:before="240" w:after="120" w:line="271" w:lineRule="auto"/>
        <w:ind w:left="714" w:hanging="357"/>
        <w:rPr>
          <w:rFonts w:ascii="Arial" w:hAnsi="Arial" w:cs="Arial"/>
          <w:bCs/>
          <w:iCs/>
          <w:color w:val="000000"/>
          <w:sz w:val="22"/>
          <w:szCs w:val="22"/>
        </w:rPr>
      </w:pPr>
      <w:r w:rsidRPr="007D3ED3">
        <w:rPr>
          <w:rFonts w:ascii="Arial" w:hAnsi="Arial" w:cs="Arial"/>
          <w:bCs/>
          <w:iCs/>
          <w:color w:val="000000"/>
          <w:sz w:val="22"/>
          <w:szCs w:val="22"/>
        </w:rPr>
        <w:t>Upoważnienie dla powyżej wskazanych osób wynika z (wypełnić właściwe):</w:t>
      </w:r>
    </w:p>
    <w:p w14:paraId="23EFCBFB" w14:textId="77777777" w:rsidR="00B72BB1" w:rsidRPr="007D3ED3" w:rsidRDefault="00B72BB1" w:rsidP="0092767C">
      <w:pPr>
        <w:numPr>
          <w:ilvl w:val="0"/>
          <w:numId w:val="18"/>
        </w:numPr>
        <w:tabs>
          <w:tab w:val="left" w:pos="426"/>
        </w:tabs>
        <w:spacing w:after="120" w:line="271" w:lineRule="auto"/>
        <w:ind w:left="993" w:hanging="284"/>
        <w:rPr>
          <w:rFonts w:ascii="Arial" w:hAnsi="Arial" w:cs="Arial"/>
          <w:bCs/>
          <w:iCs/>
          <w:color w:val="000000"/>
          <w:sz w:val="22"/>
          <w:szCs w:val="22"/>
        </w:rPr>
      </w:pPr>
      <w:r w:rsidRPr="007D3ED3">
        <w:rPr>
          <w:rFonts w:ascii="Arial" w:hAnsi="Arial" w:cs="Arial"/>
          <w:bCs/>
          <w:iCs/>
          <w:color w:val="000000"/>
          <w:sz w:val="22"/>
          <w:szCs w:val="22"/>
        </w:rPr>
        <w:t>dokumentu …………………………………………, który dołączamy do oferty;</w:t>
      </w:r>
    </w:p>
    <w:p w14:paraId="399815D3" w14:textId="2719CD96" w:rsidR="006F793A" w:rsidRPr="006F793A" w:rsidRDefault="00B72BB1" w:rsidP="006F793A">
      <w:pPr>
        <w:numPr>
          <w:ilvl w:val="0"/>
          <w:numId w:val="18"/>
        </w:numPr>
        <w:tabs>
          <w:tab w:val="left" w:pos="426"/>
        </w:tabs>
        <w:spacing w:after="480" w:line="271" w:lineRule="auto"/>
        <w:ind w:left="993" w:hanging="284"/>
        <w:jc w:val="both"/>
        <w:rPr>
          <w:rFonts w:ascii="Arial" w:hAnsi="Arial" w:cs="Arial"/>
          <w:bCs/>
          <w:iCs/>
          <w:color w:val="000000"/>
          <w:sz w:val="22"/>
          <w:szCs w:val="22"/>
        </w:rPr>
      </w:pPr>
      <w:r w:rsidRPr="007D3ED3">
        <w:rPr>
          <w:rFonts w:ascii="Arial" w:hAnsi="Arial" w:cs="Arial"/>
          <w:bCs/>
          <w:iCs/>
          <w:color w:val="000000"/>
          <w:sz w:val="22"/>
          <w:szCs w:val="22"/>
        </w:rPr>
        <w:t xml:space="preserve">dokumentów z właściwego rejestru, znajdujących się w bezpłatnych i ogólnodostępnych bazach danych, dostępnych pod następującym adresem: </w:t>
      </w:r>
      <w:r w:rsidR="00C1590C" w:rsidRPr="007D3ED3">
        <w:rPr>
          <w:rFonts w:ascii="Arial" w:hAnsi="Arial" w:cs="Arial"/>
          <w:bCs/>
          <w:iCs/>
          <w:color w:val="000000"/>
          <w:sz w:val="22"/>
          <w:szCs w:val="22"/>
        </w:rPr>
        <w:t>...............................</w:t>
      </w:r>
    </w:p>
    <w:p w14:paraId="650B29B1" w14:textId="5BB89694" w:rsidR="006F793A" w:rsidRDefault="006F793A" w:rsidP="0092767C">
      <w:pPr>
        <w:numPr>
          <w:ilvl w:val="0"/>
          <w:numId w:val="9"/>
        </w:numPr>
        <w:spacing w:after="120" w:line="271" w:lineRule="auto"/>
        <w:rPr>
          <w:rFonts w:ascii="Arial" w:hAnsi="Arial" w:cs="Arial"/>
          <w:bCs/>
          <w:iCs/>
          <w:color w:val="000000"/>
          <w:sz w:val="22"/>
          <w:szCs w:val="22"/>
        </w:rPr>
      </w:pPr>
      <w:r>
        <w:rPr>
          <w:rFonts w:ascii="Arial" w:hAnsi="Arial" w:cs="Arial"/>
          <w:bCs/>
          <w:iCs/>
          <w:color w:val="000000"/>
          <w:sz w:val="22"/>
          <w:szCs w:val="22"/>
        </w:rPr>
        <w:t>Prosimy o dokonanie zwrotu wniesionego wadium:</w:t>
      </w:r>
    </w:p>
    <w:p w14:paraId="53758B99" w14:textId="73D6FE19" w:rsidR="006F793A" w:rsidRDefault="006F793A" w:rsidP="0036259A">
      <w:pPr>
        <w:pStyle w:val="Akapitzlist"/>
        <w:numPr>
          <w:ilvl w:val="0"/>
          <w:numId w:val="21"/>
        </w:numPr>
        <w:spacing w:after="120" w:line="271" w:lineRule="auto"/>
        <w:jc w:val="both"/>
        <w:rPr>
          <w:rFonts w:ascii="Arial" w:hAnsi="Arial" w:cs="Arial"/>
          <w:bCs/>
          <w:iCs/>
          <w:color w:val="000000"/>
          <w:sz w:val="22"/>
          <w:szCs w:val="22"/>
        </w:rPr>
      </w:pPr>
      <w:r>
        <w:rPr>
          <w:rFonts w:ascii="Arial" w:hAnsi="Arial" w:cs="Arial"/>
          <w:bCs/>
          <w:iCs/>
          <w:color w:val="000000"/>
          <w:sz w:val="22"/>
          <w:szCs w:val="22"/>
        </w:rPr>
        <w:t xml:space="preserve">w przypadku wniesienia wadium w pieniądzu – na rachunek </w:t>
      </w:r>
      <w:r w:rsidR="0036259A">
        <w:rPr>
          <w:rFonts w:ascii="Arial" w:hAnsi="Arial" w:cs="Arial"/>
          <w:bCs/>
          <w:iCs/>
          <w:color w:val="000000"/>
          <w:sz w:val="22"/>
          <w:szCs w:val="22"/>
        </w:rPr>
        <w:t>w Banku ........................... nr rachunku .......................................</w:t>
      </w:r>
    </w:p>
    <w:p w14:paraId="19DEF135" w14:textId="28EF846D" w:rsidR="0036259A" w:rsidRDefault="0036259A" w:rsidP="00D85170">
      <w:pPr>
        <w:pStyle w:val="Akapitzlist"/>
        <w:numPr>
          <w:ilvl w:val="0"/>
          <w:numId w:val="21"/>
        </w:numPr>
        <w:spacing w:after="240" w:line="271" w:lineRule="auto"/>
        <w:ind w:left="1077" w:hanging="357"/>
        <w:jc w:val="both"/>
        <w:rPr>
          <w:rFonts w:ascii="Arial" w:hAnsi="Arial" w:cs="Arial"/>
          <w:bCs/>
          <w:iCs/>
          <w:color w:val="000000"/>
          <w:sz w:val="22"/>
          <w:szCs w:val="22"/>
        </w:rPr>
      </w:pPr>
      <w:r>
        <w:rPr>
          <w:rFonts w:ascii="Arial" w:hAnsi="Arial" w:cs="Arial"/>
          <w:bCs/>
          <w:iCs/>
          <w:color w:val="000000"/>
          <w:sz w:val="22"/>
          <w:szCs w:val="22"/>
        </w:rPr>
        <w:t>w przypadku wniesienia wadium w formie niepieniężnej – na adres poczty elektronicznej Gwaranta/Poręczyciela ......................................</w:t>
      </w:r>
    </w:p>
    <w:p w14:paraId="2D580B31" w14:textId="23F0B98D" w:rsidR="00B72BB1" w:rsidRPr="007D3ED3" w:rsidRDefault="00B72BB1" w:rsidP="0092767C">
      <w:pPr>
        <w:numPr>
          <w:ilvl w:val="0"/>
          <w:numId w:val="9"/>
        </w:numPr>
        <w:spacing w:after="120" w:line="271" w:lineRule="auto"/>
        <w:rPr>
          <w:rFonts w:ascii="Arial" w:hAnsi="Arial" w:cs="Arial"/>
          <w:bCs/>
          <w:iCs/>
          <w:color w:val="000000"/>
          <w:sz w:val="22"/>
          <w:szCs w:val="22"/>
        </w:rPr>
      </w:pPr>
      <w:r w:rsidRPr="007D3ED3">
        <w:rPr>
          <w:rFonts w:ascii="Arial" w:hAnsi="Arial" w:cs="Arial"/>
          <w:bCs/>
          <w:iCs/>
          <w:color w:val="000000"/>
          <w:sz w:val="22"/>
          <w:szCs w:val="22"/>
        </w:rPr>
        <w:t>Załącznikami do niniejszej oferty są:</w:t>
      </w:r>
    </w:p>
    <w:p w14:paraId="25B225A1" w14:textId="77777777" w:rsidR="00B72BB1" w:rsidRPr="007D3ED3" w:rsidRDefault="00B72BB1" w:rsidP="0092767C">
      <w:pPr>
        <w:numPr>
          <w:ilvl w:val="0"/>
          <w:numId w:val="20"/>
        </w:numPr>
        <w:spacing w:after="120" w:line="271" w:lineRule="auto"/>
        <w:ind w:left="993" w:hanging="284"/>
        <w:rPr>
          <w:rFonts w:ascii="Arial" w:hAnsi="Arial" w:cs="Arial"/>
          <w:bCs/>
          <w:iCs/>
          <w:color w:val="000000"/>
          <w:sz w:val="22"/>
          <w:szCs w:val="22"/>
        </w:rPr>
      </w:pPr>
      <w:r w:rsidRPr="007D3ED3">
        <w:rPr>
          <w:rFonts w:ascii="Arial" w:hAnsi="Arial" w:cs="Arial"/>
          <w:bCs/>
          <w:iCs/>
          <w:color w:val="000000"/>
          <w:sz w:val="22"/>
          <w:szCs w:val="22"/>
        </w:rPr>
        <w:t>……………………………………………………………………....………………………</w:t>
      </w:r>
    </w:p>
    <w:p w14:paraId="3E5A4843" w14:textId="77777777" w:rsidR="00B72BB1" w:rsidRPr="007D3ED3" w:rsidRDefault="00B72BB1" w:rsidP="0092767C">
      <w:pPr>
        <w:numPr>
          <w:ilvl w:val="0"/>
          <w:numId w:val="20"/>
        </w:numPr>
        <w:spacing w:after="120" w:line="271" w:lineRule="auto"/>
        <w:ind w:left="993" w:hanging="284"/>
        <w:rPr>
          <w:rFonts w:ascii="Arial" w:hAnsi="Arial" w:cs="Arial"/>
          <w:bCs/>
          <w:iCs/>
          <w:color w:val="000000"/>
          <w:sz w:val="22"/>
          <w:szCs w:val="22"/>
        </w:rPr>
      </w:pPr>
      <w:r w:rsidRPr="007D3ED3">
        <w:rPr>
          <w:rFonts w:ascii="Arial" w:hAnsi="Arial" w:cs="Arial"/>
          <w:bCs/>
          <w:iCs/>
          <w:color w:val="000000"/>
          <w:sz w:val="22"/>
          <w:szCs w:val="22"/>
        </w:rPr>
        <w:t>……………………………………………..…………………………………......................</w:t>
      </w:r>
    </w:p>
    <w:p w14:paraId="289303B7" w14:textId="77777777" w:rsidR="00B72BB1" w:rsidRPr="007D3ED3" w:rsidRDefault="00B72BB1" w:rsidP="000D1286">
      <w:pPr>
        <w:numPr>
          <w:ilvl w:val="0"/>
          <w:numId w:val="20"/>
        </w:numPr>
        <w:spacing w:after="720" w:line="271" w:lineRule="auto"/>
        <w:ind w:left="993" w:hanging="284"/>
        <w:rPr>
          <w:rFonts w:ascii="Arial" w:hAnsi="Arial" w:cs="Arial"/>
          <w:bCs/>
          <w:iCs/>
          <w:color w:val="000000"/>
          <w:sz w:val="22"/>
          <w:szCs w:val="22"/>
        </w:rPr>
      </w:pPr>
      <w:r w:rsidRPr="007D3ED3">
        <w:rPr>
          <w:rFonts w:ascii="Arial" w:hAnsi="Arial" w:cs="Arial"/>
          <w:bCs/>
          <w:iCs/>
          <w:color w:val="000000"/>
          <w:sz w:val="22"/>
          <w:szCs w:val="22"/>
        </w:rPr>
        <w:t>……………………………………………..…………………………………......................</w:t>
      </w:r>
    </w:p>
    <w:p w14:paraId="2B024100" w14:textId="0D5CAF9C" w:rsidR="00B72BB1" w:rsidRPr="007D3ED3" w:rsidRDefault="00B72BB1" w:rsidP="0092767C">
      <w:pPr>
        <w:spacing w:after="600" w:line="271" w:lineRule="auto"/>
        <w:ind w:left="2829"/>
        <w:rPr>
          <w:rFonts w:ascii="Arial" w:hAnsi="Arial" w:cs="Arial"/>
          <w:bCs/>
          <w:iCs/>
          <w:sz w:val="22"/>
          <w:szCs w:val="22"/>
        </w:rPr>
      </w:pPr>
      <w:r w:rsidRPr="007D3ED3">
        <w:rPr>
          <w:rFonts w:ascii="Arial" w:hAnsi="Arial" w:cs="Arial"/>
          <w:bCs/>
          <w:iCs/>
          <w:sz w:val="22"/>
          <w:szCs w:val="22"/>
        </w:rPr>
        <w:t>Miejscowość ……………………., dnia ……………………202</w:t>
      </w:r>
      <w:r w:rsidR="00277FCA">
        <w:rPr>
          <w:rFonts w:ascii="Arial" w:hAnsi="Arial" w:cs="Arial"/>
          <w:bCs/>
          <w:iCs/>
          <w:sz w:val="22"/>
          <w:szCs w:val="22"/>
        </w:rPr>
        <w:t>2</w:t>
      </w:r>
      <w:r w:rsidRPr="007D3ED3">
        <w:rPr>
          <w:rFonts w:ascii="Arial" w:hAnsi="Arial" w:cs="Arial"/>
          <w:bCs/>
          <w:iCs/>
          <w:sz w:val="22"/>
          <w:szCs w:val="22"/>
        </w:rPr>
        <w:t xml:space="preserve"> r.</w:t>
      </w:r>
    </w:p>
    <w:p w14:paraId="2A600FB5" w14:textId="77777777" w:rsidR="00581FE4" w:rsidRPr="002A05AC" w:rsidRDefault="00581FE4" w:rsidP="00581FE4">
      <w:pPr>
        <w:tabs>
          <w:tab w:val="center" w:pos="5954"/>
        </w:tabs>
        <w:spacing w:line="312" w:lineRule="auto"/>
        <w:jc w:val="right"/>
        <w:rPr>
          <w:rFonts w:ascii="Arial" w:hAnsi="Arial" w:cs="Arial"/>
          <w:bCs/>
          <w:iCs/>
          <w:sz w:val="22"/>
          <w:szCs w:val="22"/>
        </w:rPr>
      </w:pPr>
      <w:r w:rsidRPr="002A05AC">
        <w:rPr>
          <w:rFonts w:ascii="Arial" w:hAnsi="Arial" w:cs="Arial"/>
          <w:bCs/>
          <w:iCs/>
          <w:sz w:val="22"/>
          <w:szCs w:val="22"/>
        </w:rPr>
        <w:t xml:space="preserve">dokument należy podpisać kwalifikowanym podpisem elektronicznym </w:t>
      </w:r>
    </w:p>
    <w:p w14:paraId="42475045" w14:textId="77777777" w:rsidR="00581FE4" w:rsidRPr="002A05AC" w:rsidRDefault="00581FE4" w:rsidP="00581FE4">
      <w:pPr>
        <w:tabs>
          <w:tab w:val="center" w:pos="5954"/>
        </w:tabs>
        <w:spacing w:line="312" w:lineRule="auto"/>
        <w:jc w:val="right"/>
        <w:rPr>
          <w:rFonts w:ascii="Arial" w:hAnsi="Arial" w:cs="Arial"/>
          <w:bCs/>
          <w:iCs/>
          <w:sz w:val="22"/>
          <w:szCs w:val="22"/>
        </w:rPr>
      </w:pPr>
      <w:r w:rsidRPr="002A05AC">
        <w:rPr>
          <w:rFonts w:ascii="Arial" w:hAnsi="Arial" w:cs="Arial"/>
          <w:bCs/>
          <w:iCs/>
          <w:sz w:val="22"/>
          <w:szCs w:val="22"/>
        </w:rPr>
        <w:t>lub podpisem zaufanym lub podpisem osobistym</w:t>
      </w:r>
    </w:p>
    <w:p w14:paraId="44DF45C7" w14:textId="77777777" w:rsidR="00581FE4" w:rsidRPr="002A05AC" w:rsidRDefault="00581FE4" w:rsidP="00581FE4">
      <w:pPr>
        <w:tabs>
          <w:tab w:val="center" w:pos="5954"/>
        </w:tabs>
        <w:spacing w:line="312" w:lineRule="auto"/>
        <w:jc w:val="right"/>
        <w:rPr>
          <w:rFonts w:ascii="Arial" w:hAnsi="Arial" w:cs="Arial"/>
          <w:bCs/>
          <w:iCs/>
          <w:sz w:val="22"/>
          <w:szCs w:val="22"/>
        </w:rPr>
      </w:pPr>
      <w:r w:rsidRPr="002A05AC">
        <w:rPr>
          <w:rFonts w:ascii="Arial" w:hAnsi="Arial" w:cs="Arial"/>
          <w:bCs/>
          <w:iCs/>
          <w:sz w:val="22"/>
          <w:szCs w:val="22"/>
        </w:rPr>
        <w:t xml:space="preserve">przez osobę lub osoby umocowane do złożenia podpisu </w:t>
      </w:r>
    </w:p>
    <w:p w14:paraId="44430482" w14:textId="77777777" w:rsidR="00581FE4" w:rsidRDefault="00581FE4" w:rsidP="00581FE4">
      <w:pPr>
        <w:spacing w:after="720" w:line="271" w:lineRule="auto"/>
        <w:jc w:val="right"/>
        <w:rPr>
          <w:rFonts w:ascii="Arial" w:hAnsi="Arial" w:cs="Arial"/>
          <w:bCs/>
          <w:iCs/>
          <w:sz w:val="22"/>
          <w:szCs w:val="22"/>
        </w:rPr>
      </w:pPr>
      <w:r w:rsidRPr="002A05AC">
        <w:rPr>
          <w:rFonts w:ascii="Arial" w:hAnsi="Arial" w:cs="Arial"/>
          <w:bCs/>
          <w:iCs/>
          <w:sz w:val="22"/>
          <w:szCs w:val="22"/>
        </w:rPr>
        <w:t>w imieniu wykonawcy</w:t>
      </w:r>
      <w:r w:rsidRPr="007D3ED3">
        <w:rPr>
          <w:rFonts w:ascii="Arial" w:hAnsi="Arial" w:cs="Arial"/>
          <w:bCs/>
          <w:iCs/>
          <w:sz w:val="22"/>
          <w:szCs w:val="22"/>
        </w:rPr>
        <w:t xml:space="preserve"> </w:t>
      </w:r>
    </w:p>
    <w:p w14:paraId="3FCB0196" w14:textId="77DBBF33" w:rsidR="00143E34" w:rsidRPr="007D3ED3" w:rsidRDefault="00143E34" w:rsidP="00581FE4">
      <w:pPr>
        <w:spacing w:line="271" w:lineRule="auto"/>
        <w:rPr>
          <w:rFonts w:ascii="Arial" w:hAnsi="Arial" w:cs="Arial"/>
          <w:bCs/>
          <w:iCs/>
          <w:sz w:val="22"/>
          <w:szCs w:val="22"/>
        </w:rPr>
      </w:pPr>
      <w:r w:rsidRPr="007D3ED3">
        <w:rPr>
          <w:rFonts w:ascii="Arial" w:hAnsi="Arial" w:cs="Arial"/>
          <w:bCs/>
          <w:iCs/>
          <w:sz w:val="22"/>
          <w:szCs w:val="22"/>
        </w:rPr>
        <w:t>* niepotrzebne skreślić</w:t>
      </w:r>
    </w:p>
    <w:sectPr w:rsidR="00143E34" w:rsidRPr="007D3ED3" w:rsidSect="0092767C">
      <w:headerReference w:type="default" r:id="rId9"/>
      <w:footerReference w:type="even" r:id="rId10"/>
      <w:footerReference w:type="default" r:id="rId11"/>
      <w:head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6E90F53" w14:textId="77777777" w:rsidR="00B71CA6" w:rsidRDefault="00B71CA6">
      <w:r>
        <w:separator/>
      </w:r>
    </w:p>
  </w:endnote>
  <w:endnote w:type="continuationSeparator" w:id="0">
    <w:p w14:paraId="57EB2D19" w14:textId="77777777" w:rsidR="00B71CA6" w:rsidRDefault="00B71C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D99C0B8" w14:textId="77777777" w:rsidR="0069099E" w:rsidRDefault="0069099E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E832797" w14:textId="77777777" w:rsidR="0069099E" w:rsidRDefault="0069099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9ACB4B6" w14:textId="77777777" w:rsidR="0069099E" w:rsidRDefault="0069099E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DB1AED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19D854E" w14:textId="77777777" w:rsidR="0069099E" w:rsidRDefault="0069099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277211" w14:textId="77777777" w:rsidR="00B71CA6" w:rsidRDefault="00B71CA6">
      <w:r>
        <w:separator/>
      </w:r>
    </w:p>
  </w:footnote>
  <w:footnote w:type="continuationSeparator" w:id="0">
    <w:p w14:paraId="471FB8CC" w14:textId="77777777" w:rsidR="00B71CA6" w:rsidRDefault="00B71CA6">
      <w:r>
        <w:continuationSeparator/>
      </w:r>
    </w:p>
  </w:footnote>
  <w:footnote w:id="1">
    <w:p w14:paraId="54142907" w14:textId="77777777" w:rsidR="00B72BB1" w:rsidRPr="0092767C" w:rsidRDefault="00B72BB1" w:rsidP="00D85170">
      <w:pPr>
        <w:pStyle w:val="Tekstprzypisudolnego"/>
        <w:spacing w:line="271" w:lineRule="auto"/>
        <w:jc w:val="both"/>
        <w:rPr>
          <w:rFonts w:ascii="Arial" w:hAnsi="Arial" w:cs="Arial"/>
          <w:sz w:val="22"/>
          <w:szCs w:val="22"/>
        </w:rPr>
      </w:pPr>
      <w:r w:rsidRPr="0092767C">
        <w:rPr>
          <w:rStyle w:val="Odwoanieprzypisudolnego"/>
          <w:rFonts w:ascii="Arial" w:hAnsi="Arial" w:cs="Arial"/>
          <w:sz w:val="22"/>
          <w:szCs w:val="22"/>
        </w:rPr>
        <w:footnoteRef/>
      </w:r>
      <w:r w:rsidRPr="0092767C">
        <w:rPr>
          <w:rFonts w:ascii="Arial" w:hAnsi="Arial" w:cs="Arial"/>
          <w:sz w:val="22"/>
          <w:szCs w:val="22"/>
        </w:rPr>
        <w:t xml:space="preserve"> rozporządzenie Parlamentu Europejskiego i Rady (UE) 2016/679 z dnia 27 kwietnia 2016 r. w sprawie ochrony osób fizycznych w związku z przetwarzaniem danych osobowych i w sprawie swobodnego przepływu takich danych oraz uchylenia dyrektywy 95/46/WE (ogólne rozporządzenie o ochronie danych) (Dz. Urz. UE L 119 z 04.05.2016, str. 1).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2011D48" w14:textId="24CC8737" w:rsidR="000639E5" w:rsidRPr="0092767C" w:rsidRDefault="003A197F" w:rsidP="0092767C">
    <w:pPr>
      <w:pStyle w:val="Nagwek"/>
      <w:spacing w:after="360" w:line="271" w:lineRule="auto"/>
      <w:jc w:val="both"/>
      <w:rPr>
        <w:rFonts w:ascii="Arial" w:hAnsi="Arial" w:cs="Arial"/>
        <w:iCs/>
        <w:sz w:val="22"/>
        <w:szCs w:val="22"/>
      </w:rPr>
    </w:pPr>
    <w:r w:rsidRPr="003A197F">
      <w:rPr>
        <w:rFonts w:ascii="Arial" w:hAnsi="Arial" w:cs="Arial"/>
        <w:iCs/>
        <w:sz w:val="22"/>
        <w:szCs w:val="22"/>
      </w:rPr>
      <w:t xml:space="preserve">SWZ Nr ZP </w:t>
    </w:r>
    <w:r w:rsidR="00C22340">
      <w:rPr>
        <w:rFonts w:ascii="Arial" w:hAnsi="Arial" w:cs="Arial"/>
        <w:iCs/>
        <w:sz w:val="22"/>
        <w:szCs w:val="22"/>
      </w:rPr>
      <w:t>9</w:t>
    </w:r>
    <w:r w:rsidRPr="003A197F">
      <w:rPr>
        <w:rFonts w:ascii="Arial" w:hAnsi="Arial" w:cs="Arial"/>
        <w:iCs/>
        <w:sz w:val="22"/>
        <w:szCs w:val="22"/>
      </w:rPr>
      <w:t xml:space="preserve">/2022 zatwierdzony dnia </w:t>
    </w:r>
    <w:r w:rsidR="00C22340">
      <w:rPr>
        <w:rFonts w:ascii="Arial" w:hAnsi="Arial" w:cs="Arial"/>
        <w:iCs/>
        <w:sz w:val="22"/>
        <w:szCs w:val="22"/>
      </w:rPr>
      <w:t>22</w:t>
    </w:r>
    <w:r w:rsidRPr="003A197F">
      <w:rPr>
        <w:rFonts w:ascii="Arial" w:hAnsi="Arial" w:cs="Arial"/>
        <w:iCs/>
        <w:sz w:val="22"/>
        <w:szCs w:val="22"/>
      </w:rPr>
      <w:t xml:space="preserve"> listopada 2022 roku „Dostawa paliwa gazowego dla Tarnowskiego Klastra Przemysłowego SA w Tarnowie w 2023 roku, wraz z usługą dystrybucji”.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2AB7B45" w14:textId="77777777" w:rsidR="0069099E" w:rsidRPr="00A91D84" w:rsidRDefault="00686E3C" w:rsidP="0092767C">
    <w:pPr>
      <w:pStyle w:val="Nagwek"/>
      <w:spacing w:after="360" w:line="271" w:lineRule="auto"/>
      <w:contextualSpacing/>
      <w:jc w:val="both"/>
    </w:pPr>
    <w:r w:rsidRPr="0092767C">
      <w:rPr>
        <w:rFonts w:ascii="Arial" w:hAnsi="Arial" w:cs="Arial"/>
        <w:iCs/>
        <w:sz w:val="22"/>
        <w:szCs w:val="22"/>
      </w:rPr>
      <w:t xml:space="preserve">SWZ Nr ZP 2/2021 zatwierdzony </w:t>
    </w:r>
    <w:r w:rsidR="0092767C" w:rsidRPr="0092767C">
      <w:rPr>
        <w:rFonts w:ascii="Arial" w:hAnsi="Arial" w:cs="Arial"/>
        <w:iCs/>
        <w:sz w:val="22"/>
        <w:szCs w:val="22"/>
      </w:rPr>
      <w:t xml:space="preserve">dnia 29 października 2021 r. </w:t>
    </w:r>
    <w:r w:rsidRPr="0092767C">
      <w:rPr>
        <w:rFonts w:ascii="Arial" w:hAnsi="Arial" w:cs="Arial"/>
        <w:iCs/>
        <w:sz w:val="22"/>
        <w:szCs w:val="22"/>
      </w:rPr>
      <w:t xml:space="preserve">„Dostawa energii elektrycznej na potrzeby Tarnowskiego Klastra Przemysłowego S.A. w Tarnowie w </w:t>
    </w:r>
    <w:r w:rsidR="00F50336" w:rsidRPr="0092767C">
      <w:rPr>
        <w:rFonts w:ascii="Arial" w:hAnsi="Arial" w:cs="Arial"/>
        <w:iCs/>
        <w:sz w:val="22"/>
        <w:szCs w:val="22"/>
      </w:rPr>
      <w:t xml:space="preserve">latach </w:t>
    </w:r>
    <w:r w:rsidRPr="0092767C">
      <w:rPr>
        <w:rFonts w:ascii="Arial" w:hAnsi="Arial" w:cs="Arial"/>
        <w:iCs/>
        <w:sz w:val="22"/>
        <w:szCs w:val="22"/>
      </w:rPr>
      <w:t>2022</w:t>
    </w:r>
    <w:r w:rsidR="00F50336" w:rsidRPr="0092767C">
      <w:rPr>
        <w:rFonts w:ascii="Arial" w:hAnsi="Arial" w:cs="Arial"/>
        <w:iCs/>
        <w:sz w:val="22"/>
        <w:szCs w:val="22"/>
      </w:rPr>
      <w:t xml:space="preserve"> - 2023</w:t>
    </w:r>
    <w:r w:rsidRPr="0092767C">
      <w:rPr>
        <w:rFonts w:ascii="Arial" w:hAnsi="Arial" w:cs="Arial"/>
        <w:iCs/>
        <w:sz w:val="22"/>
        <w:szCs w:val="22"/>
      </w:rPr>
      <w:t xml:space="preserve">, </w:t>
    </w:r>
    <w:r w:rsidR="0092767C" w:rsidRPr="0092767C">
      <w:rPr>
        <w:rFonts w:ascii="Arial" w:hAnsi="Arial" w:cs="Arial"/>
        <w:iCs/>
        <w:sz w:val="22"/>
        <w:szCs w:val="22"/>
      </w:rPr>
      <w:t>z</w:t>
    </w:r>
    <w:r w:rsidR="0092767C">
      <w:rPr>
        <w:rFonts w:ascii="Arial" w:hAnsi="Arial" w:cs="Arial"/>
        <w:iCs/>
        <w:sz w:val="22"/>
        <w:szCs w:val="22"/>
      </w:rPr>
      <w:t> </w:t>
    </w:r>
    <w:r w:rsidRPr="0092767C">
      <w:rPr>
        <w:rFonts w:ascii="Arial" w:hAnsi="Arial" w:cs="Arial"/>
        <w:iCs/>
        <w:sz w:val="22"/>
        <w:szCs w:val="22"/>
      </w:rPr>
      <w:t>wyłączeniem usługi dystrybucji energii elektrycznej”.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b w:val="0"/>
        <w:i w:val="0"/>
        <w:sz w:val="28"/>
        <w:u w:val="none"/>
      </w:rPr>
    </w:lvl>
  </w:abstractNum>
  <w:abstractNum w:abstractNumId="1">
    <w:nsid w:val="0000000C"/>
    <w:multiLevelType w:val="singleLevel"/>
    <w:tmpl w:val="0000000C"/>
    <w:name w:val="WW8Num57"/>
    <w:lvl w:ilvl="0">
      <w:start w:val="1"/>
      <w:numFmt w:val="decimal"/>
      <w:suff w:val="nothing"/>
      <w:lvlText w:val="%1)"/>
      <w:lvlJc w:val="left"/>
      <w:pPr>
        <w:ind w:left="360" w:hanging="360"/>
      </w:pPr>
    </w:lvl>
  </w:abstractNum>
  <w:abstractNum w:abstractNumId="2">
    <w:nsid w:val="0000000F"/>
    <w:multiLevelType w:val="multilevel"/>
    <w:tmpl w:val="0000000F"/>
    <w:name w:val="WW8Num76"/>
    <w:lvl w:ilvl="0">
      <w:start w:val="1"/>
      <w:numFmt w:val="decimal"/>
      <w:suff w:val="nothing"/>
      <w:lvlText w:val="%1."/>
      <w:lvlJc w:val="left"/>
      <w:pPr>
        <w:ind w:left="360" w:hanging="360"/>
      </w:pPr>
    </w:lvl>
    <w:lvl w:ilvl="1">
      <w:start w:val="1"/>
      <w:numFmt w:val="decimal"/>
      <w:suff w:val="nothing"/>
      <w:lvlText w:val="%1.%2."/>
      <w:lvlJc w:val="left"/>
      <w:pPr>
        <w:ind w:left="792" w:hanging="432"/>
      </w:pPr>
    </w:lvl>
    <w:lvl w:ilvl="2">
      <w:start w:val="1"/>
      <w:numFmt w:val="decimal"/>
      <w:suff w:val="nothing"/>
      <w:lvlText w:val="%1.%2.%3."/>
      <w:lvlJc w:val="left"/>
      <w:pPr>
        <w:ind w:left="1224" w:hanging="504"/>
      </w:pPr>
    </w:lvl>
    <w:lvl w:ilvl="3">
      <w:start w:val="1"/>
      <w:numFmt w:val="decimal"/>
      <w:suff w:val="nothing"/>
      <w:lvlText w:val="%1.%2.%3.%4."/>
      <w:lvlJc w:val="left"/>
      <w:pPr>
        <w:ind w:left="1728" w:hanging="648"/>
      </w:pPr>
    </w:lvl>
    <w:lvl w:ilvl="4">
      <w:start w:val="1"/>
      <w:numFmt w:val="decimal"/>
      <w:suff w:val="nothing"/>
      <w:lvlText w:val="%1.%2.%3.%4.%5."/>
      <w:lvlJc w:val="left"/>
      <w:pPr>
        <w:ind w:left="2232" w:hanging="792"/>
      </w:pPr>
    </w:lvl>
    <w:lvl w:ilvl="5">
      <w:start w:val="1"/>
      <w:numFmt w:val="decimal"/>
      <w:suff w:val="nothing"/>
      <w:lvlText w:val="%1.%2.%3.%4.%5.%6."/>
      <w:lvlJc w:val="left"/>
      <w:pPr>
        <w:ind w:left="2736" w:hanging="936"/>
      </w:pPr>
    </w:lvl>
    <w:lvl w:ilvl="6">
      <w:start w:val="1"/>
      <w:numFmt w:val="decimal"/>
      <w:suff w:val="nothing"/>
      <w:lvlText w:val="%1.%2.%3.%4.%5.%6.%7."/>
      <w:lvlJc w:val="left"/>
      <w:pPr>
        <w:ind w:left="3240" w:hanging="1080"/>
      </w:pPr>
    </w:lvl>
    <w:lvl w:ilvl="7">
      <w:start w:val="1"/>
      <w:numFmt w:val="decimal"/>
      <w:suff w:val="nothing"/>
      <w:lvlText w:val="%1.%2.%3.%4.%5.%6.%7.%8."/>
      <w:lvlJc w:val="left"/>
      <w:pPr>
        <w:ind w:left="3744" w:hanging="1224"/>
      </w:pPr>
    </w:lvl>
    <w:lvl w:ilvl="8">
      <w:start w:val="1"/>
      <w:numFmt w:val="decimal"/>
      <w:suff w:val="nothing"/>
      <w:lvlText w:val="%1.%2.%3.%4.%5.%6.%7.%8.%9."/>
      <w:lvlJc w:val="left"/>
      <w:pPr>
        <w:ind w:left="4320" w:hanging="1440"/>
      </w:pPr>
    </w:lvl>
  </w:abstractNum>
  <w:abstractNum w:abstractNumId="3">
    <w:nsid w:val="00000013"/>
    <w:multiLevelType w:val="multilevel"/>
    <w:tmpl w:val="00000013"/>
    <w:name w:val="WW8Num87"/>
    <w:lvl w:ilvl="0">
      <w:start w:val="1"/>
      <w:numFmt w:val="decimal"/>
      <w:suff w:val="nothing"/>
      <w:lvlText w:val="%1."/>
      <w:lvlJc w:val="left"/>
      <w:pPr>
        <w:ind w:left="360" w:hanging="360"/>
      </w:pPr>
    </w:lvl>
    <w:lvl w:ilvl="1">
      <w:start w:val="1"/>
      <w:numFmt w:val="decimal"/>
      <w:suff w:val="nothing"/>
      <w:lvlText w:val="%1.%2."/>
      <w:lvlJc w:val="left"/>
      <w:pPr>
        <w:ind w:left="792" w:hanging="432"/>
      </w:pPr>
    </w:lvl>
    <w:lvl w:ilvl="2">
      <w:start w:val="1"/>
      <w:numFmt w:val="decimal"/>
      <w:suff w:val="nothing"/>
      <w:lvlText w:val="%1.%2.%3."/>
      <w:lvlJc w:val="left"/>
      <w:pPr>
        <w:ind w:left="1224" w:hanging="504"/>
      </w:pPr>
    </w:lvl>
    <w:lvl w:ilvl="3">
      <w:start w:val="1"/>
      <w:numFmt w:val="decimal"/>
      <w:suff w:val="nothing"/>
      <w:lvlText w:val="%1.%2.%3.%4."/>
      <w:lvlJc w:val="left"/>
      <w:pPr>
        <w:ind w:left="1728" w:hanging="648"/>
      </w:pPr>
    </w:lvl>
    <w:lvl w:ilvl="4">
      <w:start w:val="1"/>
      <w:numFmt w:val="decimal"/>
      <w:suff w:val="nothing"/>
      <w:lvlText w:val="%1.%2.%3.%4.%5."/>
      <w:lvlJc w:val="left"/>
      <w:pPr>
        <w:ind w:left="2232" w:hanging="792"/>
      </w:pPr>
    </w:lvl>
    <w:lvl w:ilvl="5">
      <w:start w:val="1"/>
      <w:numFmt w:val="decimal"/>
      <w:suff w:val="nothing"/>
      <w:lvlText w:val="%1.%2.%3.%4.%5.%6."/>
      <w:lvlJc w:val="left"/>
      <w:pPr>
        <w:ind w:left="2736" w:hanging="936"/>
      </w:pPr>
    </w:lvl>
    <w:lvl w:ilvl="6">
      <w:start w:val="1"/>
      <w:numFmt w:val="decimal"/>
      <w:suff w:val="nothing"/>
      <w:lvlText w:val="%1.%2.%3.%4.%5.%6.%7."/>
      <w:lvlJc w:val="left"/>
      <w:pPr>
        <w:ind w:left="3240" w:hanging="1080"/>
      </w:pPr>
    </w:lvl>
    <w:lvl w:ilvl="7">
      <w:start w:val="1"/>
      <w:numFmt w:val="decimal"/>
      <w:suff w:val="nothing"/>
      <w:lvlText w:val="%1.%2.%3.%4.%5.%6.%7.%8."/>
      <w:lvlJc w:val="left"/>
      <w:pPr>
        <w:ind w:left="3744" w:hanging="1224"/>
      </w:pPr>
    </w:lvl>
    <w:lvl w:ilvl="8">
      <w:start w:val="1"/>
      <w:numFmt w:val="decimal"/>
      <w:suff w:val="nothing"/>
      <w:lvlText w:val="%1.%2.%3.%4.%5.%6.%7.%8.%9."/>
      <w:lvlJc w:val="left"/>
      <w:pPr>
        <w:ind w:left="4320" w:hanging="1440"/>
      </w:pPr>
    </w:lvl>
  </w:abstractNum>
  <w:abstractNum w:abstractNumId="4">
    <w:nsid w:val="02117C83"/>
    <w:multiLevelType w:val="hybridMultilevel"/>
    <w:tmpl w:val="1A28DC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77843D2"/>
    <w:multiLevelType w:val="singleLevel"/>
    <w:tmpl w:val="0415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6">
    <w:nsid w:val="078F2013"/>
    <w:multiLevelType w:val="hybridMultilevel"/>
    <w:tmpl w:val="4D842D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D3B3A97"/>
    <w:multiLevelType w:val="hybridMultilevel"/>
    <w:tmpl w:val="1B2E23CC"/>
    <w:lvl w:ilvl="0" w:tplc="295C25B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8">
    <w:nsid w:val="0F5B5940"/>
    <w:multiLevelType w:val="singleLevel"/>
    <w:tmpl w:val="FCDE5D9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>
    <w:nsid w:val="133D4AB8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>
    <w:nsid w:val="18EE0FD9"/>
    <w:multiLevelType w:val="hybridMultilevel"/>
    <w:tmpl w:val="1D360904"/>
    <w:lvl w:ilvl="0" w:tplc="8D4AC25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2"/>
        <w:szCs w:val="22"/>
      </w:rPr>
    </w:lvl>
    <w:lvl w:ilvl="1" w:tplc="52ECBDE0">
      <w:start w:val="1"/>
      <w:numFmt w:val="lowerLetter"/>
      <w:lvlText w:val="%2.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277706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2BB56918"/>
    <w:multiLevelType w:val="hybridMultilevel"/>
    <w:tmpl w:val="93A0E7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F517170"/>
    <w:multiLevelType w:val="hybridMultilevel"/>
    <w:tmpl w:val="35B27A0A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2FE51663"/>
    <w:multiLevelType w:val="hybridMultilevel"/>
    <w:tmpl w:val="09D0AE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21A4683"/>
    <w:multiLevelType w:val="hybridMultilevel"/>
    <w:tmpl w:val="B63A747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E382C8F"/>
    <w:multiLevelType w:val="hybridMultilevel"/>
    <w:tmpl w:val="6B226E90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439579EB"/>
    <w:multiLevelType w:val="hybridMultilevel"/>
    <w:tmpl w:val="DD523EFE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520546DE"/>
    <w:multiLevelType w:val="hybridMultilevel"/>
    <w:tmpl w:val="2F52D3BC"/>
    <w:lvl w:ilvl="0" w:tplc="B3B012C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55352815"/>
    <w:multiLevelType w:val="hybridMultilevel"/>
    <w:tmpl w:val="40EE755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4E85C1C"/>
    <w:multiLevelType w:val="hybridMultilevel"/>
    <w:tmpl w:val="A16057DA"/>
    <w:lvl w:ilvl="0" w:tplc="BA2C99E2">
      <w:start w:val="1"/>
      <w:numFmt w:val="lowerLetter"/>
      <w:lvlText w:val="%1)"/>
      <w:lvlJc w:val="left"/>
      <w:pPr>
        <w:ind w:left="36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69606153"/>
    <w:multiLevelType w:val="hybridMultilevel"/>
    <w:tmpl w:val="91CE08EE"/>
    <w:lvl w:ilvl="0" w:tplc="DF5A1B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DEC5424"/>
    <w:multiLevelType w:val="hybridMultilevel"/>
    <w:tmpl w:val="4140818E"/>
    <w:lvl w:ilvl="0" w:tplc="96443FDC">
      <w:start w:val="1"/>
      <w:numFmt w:val="bullet"/>
      <w:lvlText w:val=""/>
      <w:lvlJc w:val="left"/>
      <w:pPr>
        <w:tabs>
          <w:tab w:val="num" w:pos="714"/>
        </w:tabs>
        <w:ind w:left="71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>
    <w:nsid w:val="748567B1"/>
    <w:multiLevelType w:val="hybridMultilevel"/>
    <w:tmpl w:val="80F0FE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BF773E7"/>
    <w:multiLevelType w:val="hybridMultilevel"/>
    <w:tmpl w:val="7310BB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8"/>
  </w:num>
  <w:num w:numId="3">
    <w:abstractNumId w:val="9"/>
  </w:num>
  <w:num w:numId="4">
    <w:abstractNumId w:val="5"/>
  </w:num>
  <w:num w:numId="5">
    <w:abstractNumId w:val="19"/>
  </w:num>
  <w:num w:numId="6">
    <w:abstractNumId w:val="20"/>
  </w:num>
  <w:num w:numId="7">
    <w:abstractNumId w:val="0"/>
  </w:num>
  <w:num w:numId="8">
    <w:abstractNumId w:val="24"/>
  </w:num>
  <w:num w:numId="9">
    <w:abstractNumId w:val="10"/>
  </w:num>
  <w:num w:numId="10">
    <w:abstractNumId w:val="21"/>
  </w:num>
  <w:num w:numId="1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7"/>
  </w:num>
  <w:num w:numId="14">
    <w:abstractNumId w:val="4"/>
  </w:num>
  <w:num w:numId="15">
    <w:abstractNumId w:val="6"/>
  </w:num>
  <w:num w:numId="16">
    <w:abstractNumId w:val="17"/>
  </w:num>
  <w:num w:numId="17">
    <w:abstractNumId w:val="14"/>
  </w:num>
  <w:num w:numId="18">
    <w:abstractNumId w:val="16"/>
  </w:num>
  <w:num w:numId="19">
    <w:abstractNumId w:val="23"/>
  </w:num>
  <w:num w:numId="20">
    <w:abstractNumId w:val="13"/>
  </w:num>
  <w:num w:numId="21">
    <w:abstractNumId w:val="18"/>
  </w:num>
  <w:num w:numId="22">
    <w:abstractNumId w:val="1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113F"/>
    <w:rsid w:val="000016F8"/>
    <w:rsid w:val="00016EDE"/>
    <w:rsid w:val="00017EF6"/>
    <w:rsid w:val="00021E3C"/>
    <w:rsid w:val="00025F94"/>
    <w:rsid w:val="000300C3"/>
    <w:rsid w:val="000360FD"/>
    <w:rsid w:val="00045C3C"/>
    <w:rsid w:val="00050494"/>
    <w:rsid w:val="00050602"/>
    <w:rsid w:val="000574D4"/>
    <w:rsid w:val="000639E5"/>
    <w:rsid w:val="00097142"/>
    <w:rsid w:val="000A509F"/>
    <w:rsid w:val="000B35DF"/>
    <w:rsid w:val="000B54D4"/>
    <w:rsid w:val="000B60F7"/>
    <w:rsid w:val="000C471D"/>
    <w:rsid w:val="000D1286"/>
    <w:rsid w:val="000D27DC"/>
    <w:rsid w:val="00101630"/>
    <w:rsid w:val="00107150"/>
    <w:rsid w:val="001077F6"/>
    <w:rsid w:val="001148F6"/>
    <w:rsid w:val="00120342"/>
    <w:rsid w:val="0012191C"/>
    <w:rsid w:val="001261BC"/>
    <w:rsid w:val="001431B3"/>
    <w:rsid w:val="00143E34"/>
    <w:rsid w:val="00146DD9"/>
    <w:rsid w:val="00166514"/>
    <w:rsid w:val="00177F5F"/>
    <w:rsid w:val="0018245C"/>
    <w:rsid w:val="001D0E9A"/>
    <w:rsid w:val="001D33DC"/>
    <w:rsid w:val="001F5A81"/>
    <w:rsid w:val="00211391"/>
    <w:rsid w:val="00220AE6"/>
    <w:rsid w:val="002301D8"/>
    <w:rsid w:val="00256EA8"/>
    <w:rsid w:val="002771DB"/>
    <w:rsid w:val="00277FCA"/>
    <w:rsid w:val="00282B92"/>
    <w:rsid w:val="002A13F7"/>
    <w:rsid w:val="002B13EB"/>
    <w:rsid w:val="002B7349"/>
    <w:rsid w:val="002C0307"/>
    <w:rsid w:val="002C4201"/>
    <w:rsid w:val="002E6C90"/>
    <w:rsid w:val="002F2BC0"/>
    <w:rsid w:val="00302F9D"/>
    <w:rsid w:val="003207F4"/>
    <w:rsid w:val="00323CC1"/>
    <w:rsid w:val="003318AD"/>
    <w:rsid w:val="00344275"/>
    <w:rsid w:val="003471AC"/>
    <w:rsid w:val="00351706"/>
    <w:rsid w:val="003562C3"/>
    <w:rsid w:val="0036259A"/>
    <w:rsid w:val="0037476E"/>
    <w:rsid w:val="00395EF0"/>
    <w:rsid w:val="003A086D"/>
    <w:rsid w:val="003A197F"/>
    <w:rsid w:val="003A3E4E"/>
    <w:rsid w:val="003A785F"/>
    <w:rsid w:val="003D241B"/>
    <w:rsid w:val="003E02A8"/>
    <w:rsid w:val="003E6236"/>
    <w:rsid w:val="003E747A"/>
    <w:rsid w:val="003F1362"/>
    <w:rsid w:val="003F28AD"/>
    <w:rsid w:val="003F57B4"/>
    <w:rsid w:val="004072EE"/>
    <w:rsid w:val="004317FD"/>
    <w:rsid w:val="00452C83"/>
    <w:rsid w:val="00453BF0"/>
    <w:rsid w:val="004649A0"/>
    <w:rsid w:val="00471927"/>
    <w:rsid w:val="00484EEA"/>
    <w:rsid w:val="00487DBB"/>
    <w:rsid w:val="0049210B"/>
    <w:rsid w:val="0049261E"/>
    <w:rsid w:val="004A499B"/>
    <w:rsid w:val="004B2901"/>
    <w:rsid w:val="004D0AD7"/>
    <w:rsid w:val="004F7EB6"/>
    <w:rsid w:val="005050D6"/>
    <w:rsid w:val="0052393C"/>
    <w:rsid w:val="00525395"/>
    <w:rsid w:val="0054011E"/>
    <w:rsid w:val="00555825"/>
    <w:rsid w:val="0055622B"/>
    <w:rsid w:val="005622FC"/>
    <w:rsid w:val="0057019D"/>
    <w:rsid w:val="00581FE4"/>
    <w:rsid w:val="00587FB4"/>
    <w:rsid w:val="005962B2"/>
    <w:rsid w:val="005A7590"/>
    <w:rsid w:val="005C66D0"/>
    <w:rsid w:val="00616F52"/>
    <w:rsid w:val="006327A0"/>
    <w:rsid w:val="0064155D"/>
    <w:rsid w:val="00651BED"/>
    <w:rsid w:val="00652506"/>
    <w:rsid w:val="00665DDB"/>
    <w:rsid w:val="006702D8"/>
    <w:rsid w:val="006757DF"/>
    <w:rsid w:val="00686E3C"/>
    <w:rsid w:val="0069099E"/>
    <w:rsid w:val="006A2ADE"/>
    <w:rsid w:val="006B7682"/>
    <w:rsid w:val="006D58CE"/>
    <w:rsid w:val="006F6FB9"/>
    <w:rsid w:val="006F793A"/>
    <w:rsid w:val="00742394"/>
    <w:rsid w:val="0074296C"/>
    <w:rsid w:val="00742CC6"/>
    <w:rsid w:val="007651F9"/>
    <w:rsid w:val="00781F80"/>
    <w:rsid w:val="00784AC2"/>
    <w:rsid w:val="00793278"/>
    <w:rsid w:val="007C1037"/>
    <w:rsid w:val="007D2027"/>
    <w:rsid w:val="007D3ED3"/>
    <w:rsid w:val="007D43FD"/>
    <w:rsid w:val="007D4C75"/>
    <w:rsid w:val="007E1BB8"/>
    <w:rsid w:val="007F5F4F"/>
    <w:rsid w:val="007F714B"/>
    <w:rsid w:val="00826B7C"/>
    <w:rsid w:val="00826E5B"/>
    <w:rsid w:val="0085333D"/>
    <w:rsid w:val="008600BB"/>
    <w:rsid w:val="00877C12"/>
    <w:rsid w:val="008C4589"/>
    <w:rsid w:val="008C4D84"/>
    <w:rsid w:val="008D7543"/>
    <w:rsid w:val="008F4864"/>
    <w:rsid w:val="009054C8"/>
    <w:rsid w:val="00925324"/>
    <w:rsid w:val="0092767C"/>
    <w:rsid w:val="00931499"/>
    <w:rsid w:val="0097077F"/>
    <w:rsid w:val="009709B6"/>
    <w:rsid w:val="00971CEC"/>
    <w:rsid w:val="00980457"/>
    <w:rsid w:val="00985CF7"/>
    <w:rsid w:val="009937C9"/>
    <w:rsid w:val="00994688"/>
    <w:rsid w:val="009E158D"/>
    <w:rsid w:val="009E207F"/>
    <w:rsid w:val="009F51BD"/>
    <w:rsid w:val="00A0167D"/>
    <w:rsid w:val="00A06F39"/>
    <w:rsid w:val="00A12B26"/>
    <w:rsid w:val="00A21B6F"/>
    <w:rsid w:val="00A427DD"/>
    <w:rsid w:val="00A46819"/>
    <w:rsid w:val="00A870F6"/>
    <w:rsid w:val="00A91D84"/>
    <w:rsid w:val="00AB38A3"/>
    <w:rsid w:val="00AB55D0"/>
    <w:rsid w:val="00AB621A"/>
    <w:rsid w:val="00AD261A"/>
    <w:rsid w:val="00AD76C4"/>
    <w:rsid w:val="00B045F1"/>
    <w:rsid w:val="00B2087A"/>
    <w:rsid w:val="00B21082"/>
    <w:rsid w:val="00B34B9D"/>
    <w:rsid w:val="00B41AE4"/>
    <w:rsid w:val="00B60CC3"/>
    <w:rsid w:val="00B6732F"/>
    <w:rsid w:val="00B71CA6"/>
    <w:rsid w:val="00B72BB1"/>
    <w:rsid w:val="00B806DE"/>
    <w:rsid w:val="00BA686E"/>
    <w:rsid w:val="00BB0A30"/>
    <w:rsid w:val="00BB438C"/>
    <w:rsid w:val="00BC7261"/>
    <w:rsid w:val="00C0113F"/>
    <w:rsid w:val="00C13CA7"/>
    <w:rsid w:val="00C14590"/>
    <w:rsid w:val="00C1590C"/>
    <w:rsid w:val="00C22340"/>
    <w:rsid w:val="00C247BD"/>
    <w:rsid w:val="00C51368"/>
    <w:rsid w:val="00C55C0A"/>
    <w:rsid w:val="00C7798E"/>
    <w:rsid w:val="00C81468"/>
    <w:rsid w:val="00C94110"/>
    <w:rsid w:val="00CA7FCB"/>
    <w:rsid w:val="00CB1772"/>
    <w:rsid w:val="00CB4F92"/>
    <w:rsid w:val="00CB5CD7"/>
    <w:rsid w:val="00CB7140"/>
    <w:rsid w:val="00CC23F7"/>
    <w:rsid w:val="00D00995"/>
    <w:rsid w:val="00D05E40"/>
    <w:rsid w:val="00D06474"/>
    <w:rsid w:val="00D1163F"/>
    <w:rsid w:val="00D20156"/>
    <w:rsid w:val="00D27463"/>
    <w:rsid w:val="00D374B5"/>
    <w:rsid w:val="00D63EF7"/>
    <w:rsid w:val="00D85170"/>
    <w:rsid w:val="00DB1AED"/>
    <w:rsid w:val="00DC1098"/>
    <w:rsid w:val="00DC4B32"/>
    <w:rsid w:val="00DD037C"/>
    <w:rsid w:val="00DD508D"/>
    <w:rsid w:val="00DD7A0D"/>
    <w:rsid w:val="00DF09EA"/>
    <w:rsid w:val="00E16680"/>
    <w:rsid w:val="00E22FE2"/>
    <w:rsid w:val="00E36DF6"/>
    <w:rsid w:val="00E53575"/>
    <w:rsid w:val="00E5696C"/>
    <w:rsid w:val="00E91C91"/>
    <w:rsid w:val="00E96C8C"/>
    <w:rsid w:val="00EB45FE"/>
    <w:rsid w:val="00ED03AC"/>
    <w:rsid w:val="00ED64D4"/>
    <w:rsid w:val="00F06DE9"/>
    <w:rsid w:val="00F2454A"/>
    <w:rsid w:val="00F50336"/>
    <w:rsid w:val="00F5132F"/>
    <w:rsid w:val="00F61F43"/>
    <w:rsid w:val="00F73A2D"/>
    <w:rsid w:val="00F87BA7"/>
    <w:rsid w:val="00FB0F47"/>
    <w:rsid w:val="00FB532C"/>
    <w:rsid w:val="00FC2912"/>
    <w:rsid w:val="00FD1F2E"/>
    <w:rsid w:val="00FD4A13"/>
    <w:rsid w:val="00FE4EB9"/>
    <w:rsid w:val="00FF12FE"/>
    <w:rsid w:val="00FF1B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38CE4C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outlineLvl w:val="0"/>
    </w:pPr>
    <w:rPr>
      <w:rFonts w:ascii="Arial" w:hAnsi="Arial"/>
      <w:b/>
      <w:sz w:val="22"/>
    </w:rPr>
  </w:style>
  <w:style w:type="paragraph" w:styleId="Nagwek2">
    <w:name w:val="heading 2"/>
    <w:basedOn w:val="Normalny"/>
    <w:next w:val="Normalny"/>
    <w:qFormat/>
    <w:pPr>
      <w:keepNext/>
      <w:jc w:val="both"/>
      <w:outlineLvl w:val="1"/>
    </w:pPr>
    <w:rPr>
      <w:rFonts w:ascii="Arial" w:hAnsi="Arial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Arial" w:hAnsi="Arial"/>
      <w:b/>
      <w:sz w:val="28"/>
      <w:u w:val="single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jc w:val="center"/>
      <w:outlineLvl w:val="3"/>
    </w:pPr>
    <w:rPr>
      <w:b/>
    </w:rPr>
  </w:style>
  <w:style w:type="paragraph" w:styleId="Nagwek5">
    <w:name w:val="heading 5"/>
    <w:basedOn w:val="Normalny"/>
    <w:next w:val="Normalny"/>
    <w:qFormat/>
    <w:pPr>
      <w:keepNext/>
      <w:outlineLvl w:val="4"/>
    </w:pPr>
    <w:rPr>
      <w:rFonts w:ascii="Arial" w:hAnsi="Arial"/>
      <w:b/>
      <w:i/>
      <w:sz w:val="28"/>
      <w:u w:val="single"/>
    </w:rPr>
  </w:style>
  <w:style w:type="paragraph" w:styleId="Nagwek6">
    <w:name w:val="heading 6"/>
    <w:basedOn w:val="Normalny"/>
    <w:next w:val="Normalny"/>
    <w:qFormat/>
    <w:pPr>
      <w:keepNext/>
      <w:outlineLvl w:val="5"/>
    </w:pPr>
    <w:rPr>
      <w:rFonts w:ascii="Arial" w:hAnsi="Arial"/>
      <w:i/>
      <w:sz w:val="22"/>
    </w:rPr>
  </w:style>
  <w:style w:type="paragraph" w:styleId="Nagwek7">
    <w:name w:val="heading 7"/>
    <w:basedOn w:val="Normalny"/>
    <w:next w:val="Normalny"/>
    <w:qFormat/>
    <w:pPr>
      <w:keepNext/>
      <w:jc w:val="right"/>
      <w:outlineLvl w:val="6"/>
    </w:pPr>
    <w:rPr>
      <w:rFonts w:ascii="Arial" w:hAnsi="Arial"/>
      <w:b/>
      <w:i/>
      <w:sz w:val="22"/>
    </w:rPr>
  </w:style>
  <w:style w:type="paragraph" w:styleId="Nagwek8">
    <w:name w:val="heading 8"/>
    <w:basedOn w:val="Normalny"/>
    <w:next w:val="Normalny"/>
    <w:qFormat/>
    <w:pPr>
      <w:keepNext/>
      <w:shd w:val="clear" w:color="auto" w:fill="FFFFFF"/>
      <w:outlineLvl w:val="7"/>
    </w:pPr>
    <w:rPr>
      <w:rFonts w:ascii="Arial" w:hAnsi="Arial"/>
      <w:b/>
      <w:snapToGrid w:val="0"/>
      <w:color w:val="000000"/>
      <w:sz w:val="22"/>
      <w:u w:val="single"/>
    </w:rPr>
  </w:style>
  <w:style w:type="paragraph" w:styleId="Nagwek9">
    <w:name w:val="heading 9"/>
    <w:basedOn w:val="Normalny"/>
    <w:next w:val="Normalny"/>
    <w:qFormat/>
    <w:pPr>
      <w:keepNext/>
      <w:tabs>
        <w:tab w:val="right" w:pos="8505"/>
      </w:tabs>
      <w:spacing w:line="360" w:lineRule="auto"/>
      <w:ind w:firstLine="426"/>
      <w:jc w:val="both"/>
      <w:outlineLvl w:val="8"/>
    </w:pPr>
    <w:rPr>
      <w:b/>
      <w:i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rFonts w:ascii="Arial" w:hAnsi="Arial"/>
      <w:sz w:val="22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2">
    <w:name w:val="Body Text 2"/>
    <w:basedOn w:val="Normalny"/>
    <w:pPr>
      <w:jc w:val="both"/>
    </w:pPr>
    <w:rPr>
      <w:rFonts w:ascii="Arial" w:hAnsi="Arial"/>
      <w:sz w:val="22"/>
    </w:rPr>
  </w:style>
  <w:style w:type="paragraph" w:styleId="Tekstpodstawowy3">
    <w:name w:val="Body Text 3"/>
    <w:basedOn w:val="Normalny"/>
    <w:pPr>
      <w:spacing w:line="360" w:lineRule="auto"/>
      <w:jc w:val="both"/>
    </w:pPr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link w:val="TekstkomentarzaZnak"/>
    <w:semiHidden/>
    <w:rPr>
      <w:sz w:val="20"/>
    </w:rPr>
  </w:style>
  <w:style w:type="paragraph" w:styleId="Tekstpodstawowywcity">
    <w:name w:val="Body Text Indent"/>
    <w:basedOn w:val="Normalny"/>
    <w:pPr>
      <w:ind w:left="4956"/>
      <w:jc w:val="center"/>
    </w:pPr>
    <w:rPr>
      <w:rFonts w:ascii="Arial" w:hAnsi="Arial"/>
      <w:sz w:val="18"/>
    </w:rPr>
  </w:style>
  <w:style w:type="paragraph" w:styleId="Tekstpodstawowywcity2">
    <w:name w:val="Body Text Indent 2"/>
    <w:basedOn w:val="Normalny"/>
    <w:pPr>
      <w:ind w:left="4678"/>
      <w:jc w:val="center"/>
    </w:pPr>
    <w:rPr>
      <w:i/>
    </w:rPr>
  </w:style>
  <w:style w:type="paragraph" w:styleId="Tekstpodstawowywcity3">
    <w:name w:val="Body Text Indent 3"/>
    <w:basedOn w:val="Normalny"/>
    <w:pPr>
      <w:ind w:left="360"/>
      <w:jc w:val="both"/>
    </w:pPr>
    <w:rPr>
      <w:rFonts w:ascii="Arial" w:hAnsi="Arial"/>
      <w:snapToGrid w:val="0"/>
      <w:color w:val="000000"/>
      <w:sz w:val="22"/>
    </w:rPr>
  </w:style>
  <w:style w:type="character" w:customStyle="1" w:styleId="NagwekZnak">
    <w:name w:val="Nagłówek Znak"/>
    <w:link w:val="Nagwek"/>
    <w:rsid w:val="00980457"/>
    <w:rPr>
      <w:sz w:val="24"/>
      <w:szCs w:val="24"/>
    </w:rPr>
  </w:style>
  <w:style w:type="paragraph" w:customStyle="1" w:styleId="Tekstpodstawowywcity21">
    <w:name w:val="Tekst podstawowy wcięty 21"/>
    <w:basedOn w:val="Normalny"/>
    <w:rsid w:val="00A870F6"/>
    <w:pPr>
      <w:suppressAutoHyphens/>
      <w:spacing w:after="120" w:line="480" w:lineRule="auto"/>
      <w:ind w:left="283"/>
    </w:pPr>
    <w:rPr>
      <w:szCs w:val="20"/>
      <w:lang w:eastAsia="ar-SA"/>
    </w:rPr>
  </w:style>
  <w:style w:type="paragraph" w:styleId="Tytu">
    <w:name w:val="Title"/>
    <w:basedOn w:val="Normalny"/>
    <w:next w:val="Podtytu"/>
    <w:link w:val="TytuZnak"/>
    <w:qFormat/>
    <w:rsid w:val="00A870F6"/>
    <w:pPr>
      <w:jc w:val="center"/>
    </w:pPr>
    <w:rPr>
      <w:b/>
      <w:szCs w:val="20"/>
      <w:lang w:eastAsia="ar-SA"/>
    </w:rPr>
  </w:style>
  <w:style w:type="character" w:customStyle="1" w:styleId="TytuZnak">
    <w:name w:val="Tytuł Znak"/>
    <w:link w:val="Tytu"/>
    <w:rsid w:val="00A870F6"/>
    <w:rPr>
      <w:b/>
      <w:sz w:val="24"/>
      <w:lang w:eastAsia="ar-SA"/>
    </w:rPr>
  </w:style>
  <w:style w:type="paragraph" w:styleId="Podtytu">
    <w:name w:val="Subtitle"/>
    <w:basedOn w:val="Normalny"/>
    <w:next w:val="Normalny"/>
    <w:link w:val="PodtytuZnak"/>
    <w:qFormat/>
    <w:rsid w:val="00A870F6"/>
    <w:pPr>
      <w:spacing w:after="60"/>
      <w:jc w:val="center"/>
      <w:outlineLvl w:val="1"/>
    </w:pPr>
    <w:rPr>
      <w:rFonts w:ascii="Calibri Light" w:hAnsi="Calibri Light"/>
    </w:rPr>
  </w:style>
  <w:style w:type="character" w:customStyle="1" w:styleId="PodtytuZnak">
    <w:name w:val="Podtytuł Znak"/>
    <w:link w:val="Podtytu"/>
    <w:rsid w:val="00A870F6"/>
    <w:rPr>
      <w:rFonts w:ascii="Calibri Light" w:eastAsia="Times New Roman" w:hAnsi="Calibri Light" w:cs="Times New Roman"/>
      <w:sz w:val="24"/>
      <w:szCs w:val="24"/>
    </w:rPr>
  </w:style>
  <w:style w:type="paragraph" w:styleId="Tekstdymka">
    <w:name w:val="Balloon Text"/>
    <w:basedOn w:val="Normalny"/>
    <w:link w:val="TekstdymkaZnak"/>
    <w:rsid w:val="00A91D84"/>
    <w:rPr>
      <w:sz w:val="18"/>
      <w:szCs w:val="18"/>
    </w:rPr>
  </w:style>
  <w:style w:type="character" w:customStyle="1" w:styleId="TekstdymkaZnak">
    <w:name w:val="Tekst dymka Znak"/>
    <w:link w:val="Tekstdymka"/>
    <w:rsid w:val="00A91D84"/>
    <w:rPr>
      <w:sz w:val="18"/>
      <w:szCs w:val="18"/>
    </w:rPr>
  </w:style>
  <w:style w:type="character" w:styleId="Odwoanieprzypisudolnego">
    <w:name w:val="footnote reference"/>
    <w:rsid w:val="00B72BB1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B72BB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72BB1"/>
  </w:style>
  <w:style w:type="character" w:styleId="Hipercze">
    <w:name w:val="Hyperlink"/>
    <w:rsid w:val="00B72BB1"/>
    <w:rPr>
      <w:color w:val="0000FF"/>
      <w:u w:val="single"/>
    </w:rPr>
  </w:style>
  <w:style w:type="paragraph" w:styleId="Akapitzlist">
    <w:name w:val="List Paragraph"/>
    <w:aliases w:val="normalny tekst,L1,Numerowanie,Akapit z listą5,T_SZ_List Paragraph,Akapit normalny,Akapit z listą BS,Preambuła,Podsis rysunku,Normalny PDST,lp1,HŁ_Bullet1,Rozdział,Wypunktowanie,List Paragraph"/>
    <w:basedOn w:val="Normalny"/>
    <w:link w:val="AkapitzlistZnak"/>
    <w:uiPriority w:val="34"/>
    <w:qFormat/>
    <w:rsid w:val="00B72BB1"/>
    <w:pPr>
      <w:suppressAutoHyphens/>
      <w:ind w:left="708"/>
    </w:pPr>
    <w:rPr>
      <w:lang w:eastAsia="ar-SA"/>
    </w:rPr>
  </w:style>
  <w:style w:type="character" w:styleId="UyteHipercze">
    <w:name w:val="FollowedHyperlink"/>
    <w:rsid w:val="00C1590C"/>
    <w:rPr>
      <w:color w:val="954F72"/>
      <w:u w:val="single"/>
    </w:rPr>
  </w:style>
  <w:style w:type="paragraph" w:styleId="Poprawka">
    <w:name w:val="Revision"/>
    <w:hidden/>
    <w:uiPriority w:val="99"/>
    <w:semiHidden/>
    <w:rsid w:val="000639E5"/>
    <w:rPr>
      <w:sz w:val="24"/>
      <w:szCs w:val="24"/>
    </w:rPr>
  </w:style>
  <w:style w:type="character" w:customStyle="1" w:styleId="AkapitzlistZnak">
    <w:name w:val="Akapit z listą Znak"/>
    <w:aliases w:val="normalny tekst Znak,L1 Znak,Numerowanie Znak,Akapit z listą5 Znak,T_SZ_List Paragraph Znak,Akapit normalny Znak,Akapit z listą BS Znak,Preambuła Znak,Podsis rysunku Znak,Normalny PDST Znak,lp1 Znak,HŁ_Bullet1 Znak,Rozdział Znak"/>
    <w:basedOn w:val="Domylnaczcionkaakapitu"/>
    <w:link w:val="Akapitzlist"/>
    <w:uiPriority w:val="34"/>
    <w:qFormat/>
    <w:rsid w:val="00220AE6"/>
    <w:rPr>
      <w:sz w:val="24"/>
      <w:szCs w:val="24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220AE6"/>
    <w:rPr>
      <w:b/>
      <w:bCs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220AE6"/>
    <w:rPr>
      <w:szCs w:val="24"/>
    </w:rPr>
  </w:style>
  <w:style w:type="character" w:customStyle="1" w:styleId="TematkomentarzaZnak">
    <w:name w:val="Temat komentarza Znak"/>
    <w:basedOn w:val="TekstkomentarzaZnak"/>
    <w:link w:val="Tematkomentarza"/>
    <w:semiHidden/>
    <w:rsid w:val="00220AE6"/>
    <w:rPr>
      <w:b/>
      <w:bCs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outlineLvl w:val="0"/>
    </w:pPr>
    <w:rPr>
      <w:rFonts w:ascii="Arial" w:hAnsi="Arial"/>
      <w:b/>
      <w:sz w:val="22"/>
    </w:rPr>
  </w:style>
  <w:style w:type="paragraph" w:styleId="Nagwek2">
    <w:name w:val="heading 2"/>
    <w:basedOn w:val="Normalny"/>
    <w:next w:val="Normalny"/>
    <w:qFormat/>
    <w:pPr>
      <w:keepNext/>
      <w:jc w:val="both"/>
      <w:outlineLvl w:val="1"/>
    </w:pPr>
    <w:rPr>
      <w:rFonts w:ascii="Arial" w:hAnsi="Arial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Arial" w:hAnsi="Arial"/>
      <w:b/>
      <w:sz w:val="28"/>
      <w:u w:val="single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jc w:val="center"/>
      <w:outlineLvl w:val="3"/>
    </w:pPr>
    <w:rPr>
      <w:b/>
    </w:rPr>
  </w:style>
  <w:style w:type="paragraph" w:styleId="Nagwek5">
    <w:name w:val="heading 5"/>
    <w:basedOn w:val="Normalny"/>
    <w:next w:val="Normalny"/>
    <w:qFormat/>
    <w:pPr>
      <w:keepNext/>
      <w:outlineLvl w:val="4"/>
    </w:pPr>
    <w:rPr>
      <w:rFonts w:ascii="Arial" w:hAnsi="Arial"/>
      <w:b/>
      <w:i/>
      <w:sz w:val="28"/>
      <w:u w:val="single"/>
    </w:rPr>
  </w:style>
  <w:style w:type="paragraph" w:styleId="Nagwek6">
    <w:name w:val="heading 6"/>
    <w:basedOn w:val="Normalny"/>
    <w:next w:val="Normalny"/>
    <w:qFormat/>
    <w:pPr>
      <w:keepNext/>
      <w:outlineLvl w:val="5"/>
    </w:pPr>
    <w:rPr>
      <w:rFonts w:ascii="Arial" w:hAnsi="Arial"/>
      <w:i/>
      <w:sz w:val="22"/>
    </w:rPr>
  </w:style>
  <w:style w:type="paragraph" w:styleId="Nagwek7">
    <w:name w:val="heading 7"/>
    <w:basedOn w:val="Normalny"/>
    <w:next w:val="Normalny"/>
    <w:qFormat/>
    <w:pPr>
      <w:keepNext/>
      <w:jc w:val="right"/>
      <w:outlineLvl w:val="6"/>
    </w:pPr>
    <w:rPr>
      <w:rFonts w:ascii="Arial" w:hAnsi="Arial"/>
      <w:b/>
      <w:i/>
      <w:sz w:val="22"/>
    </w:rPr>
  </w:style>
  <w:style w:type="paragraph" w:styleId="Nagwek8">
    <w:name w:val="heading 8"/>
    <w:basedOn w:val="Normalny"/>
    <w:next w:val="Normalny"/>
    <w:qFormat/>
    <w:pPr>
      <w:keepNext/>
      <w:shd w:val="clear" w:color="auto" w:fill="FFFFFF"/>
      <w:outlineLvl w:val="7"/>
    </w:pPr>
    <w:rPr>
      <w:rFonts w:ascii="Arial" w:hAnsi="Arial"/>
      <w:b/>
      <w:snapToGrid w:val="0"/>
      <w:color w:val="000000"/>
      <w:sz w:val="22"/>
      <w:u w:val="single"/>
    </w:rPr>
  </w:style>
  <w:style w:type="paragraph" w:styleId="Nagwek9">
    <w:name w:val="heading 9"/>
    <w:basedOn w:val="Normalny"/>
    <w:next w:val="Normalny"/>
    <w:qFormat/>
    <w:pPr>
      <w:keepNext/>
      <w:tabs>
        <w:tab w:val="right" w:pos="8505"/>
      </w:tabs>
      <w:spacing w:line="360" w:lineRule="auto"/>
      <w:ind w:firstLine="426"/>
      <w:jc w:val="both"/>
      <w:outlineLvl w:val="8"/>
    </w:pPr>
    <w:rPr>
      <w:b/>
      <w:i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rFonts w:ascii="Arial" w:hAnsi="Arial"/>
      <w:sz w:val="22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2">
    <w:name w:val="Body Text 2"/>
    <w:basedOn w:val="Normalny"/>
    <w:pPr>
      <w:jc w:val="both"/>
    </w:pPr>
    <w:rPr>
      <w:rFonts w:ascii="Arial" w:hAnsi="Arial"/>
      <w:sz w:val="22"/>
    </w:rPr>
  </w:style>
  <w:style w:type="paragraph" w:styleId="Tekstpodstawowy3">
    <w:name w:val="Body Text 3"/>
    <w:basedOn w:val="Normalny"/>
    <w:pPr>
      <w:spacing w:line="360" w:lineRule="auto"/>
      <w:jc w:val="both"/>
    </w:pPr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link w:val="TekstkomentarzaZnak"/>
    <w:semiHidden/>
    <w:rPr>
      <w:sz w:val="20"/>
    </w:rPr>
  </w:style>
  <w:style w:type="paragraph" w:styleId="Tekstpodstawowywcity">
    <w:name w:val="Body Text Indent"/>
    <w:basedOn w:val="Normalny"/>
    <w:pPr>
      <w:ind w:left="4956"/>
      <w:jc w:val="center"/>
    </w:pPr>
    <w:rPr>
      <w:rFonts w:ascii="Arial" w:hAnsi="Arial"/>
      <w:sz w:val="18"/>
    </w:rPr>
  </w:style>
  <w:style w:type="paragraph" w:styleId="Tekstpodstawowywcity2">
    <w:name w:val="Body Text Indent 2"/>
    <w:basedOn w:val="Normalny"/>
    <w:pPr>
      <w:ind w:left="4678"/>
      <w:jc w:val="center"/>
    </w:pPr>
    <w:rPr>
      <w:i/>
    </w:rPr>
  </w:style>
  <w:style w:type="paragraph" w:styleId="Tekstpodstawowywcity3">
    <w:name w:val="Body Text Indent 3"/>
    <w:basedOn w:val="Normalny"/>
    <w:pPr>
      <w:ind w:left="360"/>
      <w:jc w:val="both"/>
    </w:pPr>
    <w:rPr>
      <w:rFonts w:ascii="Arial" w:hAnsi="Arial"/>
      <w:snapToGrid w:val="0"/>
      <w:color w:val="000000"/>
      <w:sz w:val="22"/>
    </w:rPr>
  </w:style>
  <w:style w:type="character" w:customStyle="1" w:styleId="NagwekZnak">
    <w:name w:val="Nagłówek Znak"/>
    <w:link w:val="Nagwek"/>
    <w:rsid w:val="00980457"/>
    <w:rPr>
      <w:sz w:val="24"/>
      <w:szCs w:val="24"/>
    </w:rPr>
  </w:style>
  <w:style w:type="paragraph" w:customStyle="1" w:styleId="Tekstpodstawowywcity21">
    <w:name w:val="Tekst podstawowy wcięty 21"/>
    <w:basedOn w:val="Normalny"/>
    <w:rsid w:val="00A870F6"/>
    <w:pPr>
      <w:suppressAutoHyphens/>
      <w:spacing w:after="120" w:line="480" w:lineRule="auto"/>
      <w:ind w:left="283"/>
    </w:pPr>
    <w:rPr>
      <w:szCs w:val="20"/>
      <w:lang w:eastAsia="ar-SA"/>
    </w:rPr>
  </w:style>
  <w:style w:type="paragraph" w:styleId="Tytu">
    <w:name w:val="Title"/>
    <w:basedOn w:val="Normalny"/>
    <w:next w:val="Podtytu"/>
    <w:link w:val="TytuZnak"/>
    <w:qFormat/>
    <w:rsid w:val="00A870F6"/>
    <w:pPr>
      <w:jc w:val="center"/>
    </w:pPr>
    <w:rPr>
      <w:b/>
      <w:szCs w:val="20"/>
      <w:lang w:eastAsia="ar-SA"/>
    </w:rPr>
  </w:style>
  <w:style w:type="character" w:customStyle="1" w:styleId="TytuZnak">
    <w:name w:val="Tytuł Znak"/>
    <w:link w:val="Tytu"/>
    <w:rsid w:val="00A870F6"/>
    <w:rPr>
      <w:b/>
      <w:sz w:val="24"/>
      <w:lang w:eastAsia="ar-SA"/>
    </w:rPr>
  </w:style>
  <w:style w:type="paragraph" w:styleId="Podtytu">
    <w:name w:val="Subtitle"/>
    <w:basedOn w:val="Normalny"/>
    <w:next w:val="Normalny"/>
    <w:link w:val="PodtytuZnak"/>
    <w:qFormat/>
    <w:rsid w:val="00A870F6"/>
    <w:pPr>
      <w:spacing w:after="60"/>
      <w:jc w:val="center"/>
      <w:outlineLvl w:val="1"/>
    </w:pPr>
    <w:rPr>
      <w:rFonts w:ascii="Calibri Light" w:hAnsi="Calibri Light"/>
    </w:rPr>
  </w:style>
  <w:style w:type="character" w:customStyle="1" w:styleId="PodtytuZnak">
    <w:name w:val="Podtytuł Znak"/>
    <w:link w:val="Podtytu"/>
    <w:rsid w:val="00A870F6"/>
    <w:rPr>
      <w:rFonts w:ascii="Calibri Light" w:eastAsia="Times New Roman" w:hAnsi="Calibri Light" w:cs="Times New Roman"/>
      <w:sz w:val="24"/>
      <w:szCs w:val="24"/>
    </w:rPr>
  </w:style>
  <w:style w:type="paragraph" w:styleId="Tekstdymka">
    <w:name w:val="Balloon Text"/>
    <w:basedOn w:val="Normalny"/>
    <w:link w:val="TekstdymkaZnak"/>
    <w:rsid w:val="00A91D84"/>
    <w:rPr>
      <w:sz w:val="18"/>
      <w:szCs w:val="18"/>
    </w:rPr>
  </w:style>
  <w:style w:type="character" w:customStyle="1" w:styleId="TekstdymkaZnak">
    <w:name w:val="Tekst dymka Znak"/>
    <w:link w:val="Tekstdymka"/>
    <w:rsid w:val="00A91D84"/>
    <w:rPr>
      <w:sz w:val="18"/>
      <w:szCs w:val="18"/>
    </w:rPr>
  </w:style>
  <w:style w:type="character" w:styleId="Odwoanieprzypisudolnego">
    <w:name w:val="footnote reference"/>
    <w:rsid w:val="00B72BB1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B72BB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72BB1"/>
  </w:style>
  <w:style w:type="character" w:styleId="Hipercze">
    <w:name w:val="Hyperlink"/>
    <w:rsid w:val="00B72BB1"/>
    <w:rPr>
      <w:color w:val="0000FF"/>
      <w:u w:val="single"/>
    </w:rPr>
  </w:style>
  <w:style w:type="paragraph" w:styleId="Akapitzlist">
    <w:name w:val="List Paragraph"/>
    <w:aliases w:val="normalny tekst,L1,Numerowanie,Akapit z listą5,T_SZ_List Paragraph,Akapit normalny,Akapit z listą BS,Preambuła,Podsis rysunku,Normalny PDST,lp1,HŁ_Bullet1,Rozdział,Wypunktowanie,List Paragraph"/>
    <w:basedOn w:val="Normalny"/>
    <w:link w:val="AkapitzlistZnak"/>
    <w:uiPriority w:val="34"/>
    <w:qFormat/>
    <w:rsid w:val="00B72BB1"/>
    <w:pPr>
      <w:suppressAutoHyphens/>
      <w:ind w:left="708"/>
    </w:pPr>
    <w:rPr>
      <w:lang w:eastAsia="ar-SA"/>
    </w:rPr>
  </w:style>
  <w:style w:type="character" w:styleId="UyteHipercze">
    <w:name w:val="FollowedHyperlink"/>
    <w:rsid w:val="00C1590C"/>
    <w:rPr>
      <w:color w:val="954F72"/>
      <w:u w:val="single"/>
    </w:rPr>
  </w:style>
  <w:style w:type="paragraph" w:styleId="Poprawka">
    <w:name w:val="Revision"/>
    <w:hidden/>
    <w:uiPriority w:val="99"/>
    <w:semiHidden/>
    <w:rsid w:val="000639E5"/>
    <w:rPr>
      <w:sz w:val="24"/>
      <w:szCs w:val="24"/>
    </w:rPr>
  </w:style>
  <w:style w:type="character" w:customStyle="1" w:styleId="AkapitzlistZnak">
    <w:name w:val="Akapit z listą Znak"/>
    <w:aliases w:val="normalny tekst Znak,L1 Znak,Numerowanie Znak,Akapit z listą5 Znak,T_SZ_List Paragraph Znak,Akapit normalny Znak,Akapit z listą BS Znak,Preambuła Znak,Podsis rysunku Znak,Normalny PDST Znak,lp1 Znak,HŁ_Bullet1 Znak,Rozdział Znak"/>
    <w:basedOn w:val="Domylnaczcionkaakapitu"/>
    <w:link w:val="Akapitzlist"/>
    <w:uiPriority w:val="34"/>
    <w:qFormat/>
    <w:rsid w:val="00220AE6"/>
    <w:rPr>
      <w:sz w:val="24"/>
      <w:szCs w:val="24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220AE6"/>
    <w:rPr>
      <w:b/>
      <w:bCs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220AE6"/>
    <w:rPr>
      <w:szCs w:val="24"/>
    </w:rPr>
  </w:style>
  <w:style w:type="character" w:customStyle="1" w:styleId="TematkomentarzaZnak">
    <w:name w:val="Temat komentarza Znak"/>
    <w:basedOn w:val="TekstkomentarzaZnak"/>
    <w:link w:val="Tematkomentarza"/>
    <w:semiHidden/>
    <w:rsid w:val="00220AE6"/>
    <w:rPr>
      <w:b/>
      <w:b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612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670684-2630-4090-9F4A-202A043E8C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994</Words>
  <Characters>5969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SWZ - Formularz ofertowy</vt:lpstr>
    </vt:vector>
  </TitlesOfParts>
  <Company>serwer01</Company>
  <LinksUpToDate>false</LinksUpToDate>
  <CharactersWithSpaces>6950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SWZ - Formularz ofertowy</dc:title>
  <dc:creator>zps</dc:creator>
  <cp:lastModifiedBy>user</cp:lastModifiedBy>
  <cp:revision>2</cp:revision>
  <cp:lastPrinted>2008-11-19T11:30:00Z</cp:lastPrinted>
  <dcterms:created xsi:type="dcterms:W3CDTF">2022-11-22T08:32:00Z</dcterms:created>
  <dcterms:modified xsi:type="dcterms:W3CDTF">2022-11-22T08:32:00Z</dcterms:modified>
</cp:coreProperties>
</file>