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5794C7" w14:textId="2B753EE4" w:rsidR="000016F8" w:rsidRPr="0092767C" w:rsidRDefault="00980457" w:rsidP="00FE27D6">
      <w:pPr>
        <w:pStyle w:val="Nagwek1"/>
        <w:spacing w:after="120" w:line="26" w:lineRule="atLeast"/>
        <w:jc w:val="right"/>
        <w:rPr>
          <w:rFonts w:cs="Arial"/>
          <w:szCs w:val="22"/>
        </w:rPr>
      </w:pPr>
      <w:r w:rsidRPr="0092767C">
        <w:rPr>
          <w:rFonts w:cs="Arial"/>
          <w:szCs w:val="22"/>
        </w:rPr>
        <w:t xml:space="preserve">Załącznik nr </w:t>
      </w:r>
      <w:r w:rsidR="00692AE1">
        <w:rPr>
          <w:rFonts w:cs="Arial"/>
          <w:szCs w:val="22"/>
        </w:rPr>
        <w:t>1</w:t>
      </w:r>
      <w:r w:rsidR="006702D8" w:rsidRPr="0092767C">
        <w:rPr>
          <w:rFonts w:cs="Arial"/>
          <w:szCs w:val="22"/>
        </w:rPr>
        <w:t xml:space="preserve"> do </w:t>
      </w:r>
      <w:r w:rsidR="00692AE1">
        <w:rPr>
          <w:rFonts w:cs="Arial"/>
          <w:szCs w:val="22"/>
        </w:rPr>
        <w:t>Regulaminu</w:t>
      </w:r>
    </w:p>
    <w:p w14:paraId="1DF36951" w14:textId="77777777" w:rsidR="000016F8" w:rsidRPr="000B1720" w:rsidRDefault="000016F8" w:rsidP="00FE27D6">
      <w:pPr>
        <w:pStyle w:val="Nagwek2"/>
        <w:spacing w:after="240" w:line="26" w:lineRule="atLeast"/>
        <w:jc w:val="center"/>
        <w:rPr>
          <w:rFonts w:cs="Arial"/>
          <w:bCs w:val="0"/>
          <w:szCs w:val="22"/>
        </w:rPr>
      </w:pPr>
      <w:r w:rsidRPr="000B1720">
        <w:rPr>
          <w:rFonts w:cs="Arial"/>
          <w:szCs w:val="22"/>
        </w:rPr>
        <w:t>FORMULARZ  OFERTOWY</w:t>
      </w:r>
    </w:p>
    <w:p w14:paraId="1E1C05CB" w14:textId="0974DAD4" w:rsidR="000016F8" w:rsidRPr="000B1720" w:rsidRDefault="000F3636" w:rsidP="00FE27D6">
      <w:pPr>
        <w:pStyle w:val="Nagwek3"/>
        <w:spacing w:after="120" w:line="26" w:lineRule="atLeast"/>
        <w:jc w:val="left"/>
        <w:rPr>
          <w:bCs/>
          <w:iCs/>
          <w:sz w:val="22"/>
          <w:szCs w:val="22"/>
        </w:rPr>
      </w:pPr>
      <w:r w:rsidRPr="000B1720">
        <w:rPr>
          <w:bCs/>
          <w:iCs/>
          <w:sz w:val="22"/>
          <w:szCs w:val="22"/>
          <w:u w:val="none"/>
        </w:rPr>
        <w:t>SPRZEDAJĄCY:</w:t>
      </w:r>
      <w:r w:rsidR="000016F8" w:rsidRPr="000B1720">
        <w:rPr>
          <w:bCs/>
          <w:iCs/>
          <w:sz w:val="22"/>
          <w:szCs w:val="22"/>
          <w:u w:val="none"/>
        </w:rPr>
        <w:t xml:space="preserve"> </w:t>
      </w:r>
      <w:r w:rsidR="00DF09EA" w:rsidRPr="000B1720">
        <w:rPr>
          <w:bCs/>
          <w:iCs/>
          <w:sz w:val="22"/>
          <w:szCs w:val="22"/>
          <w:u w:val="none"/>
        </w:rPr>
        <w:tab/>
      </w:r>
      <w:r w:rsidR="0085333D" w:rsidRPr="000B1720">
        <w:rPr>
          <w:bCs/>
          <w:iCs/>
          <w:sz w:val="22"/>
          <w:szCs w:val="22"/>
          <w:u w:val="none"/>
        </w:rPr>
        <w:t xml:space="preserve">Tarnowski Klaster Przemysłowy S.A. w </w:t>
      </w:r>
      <w:r w:rsidR="000016F8" w:rsidRPr="000B1720">
        <w:rPr>
          <w:bCs/>
          <w:iCs/>
          <w:sz w:val="22"/>
          <w:szCs w:val="22"/>
          <w:u w:val="none"/>
        </w:rPr>
        <w:t>Tarnowie</w:t>
      </w:r>
    </w:p>
    <w:p w14:paraId="34170D85" w14:textId="7E9E62B0" w:rsidR="000016F8" w:rsidRPr="000B1720" w:rsidRDefault="00DF09EA" w:rsidP="00FE27D6">
      <w:pPr>
        <w:pStyle w:val="Akapitzlist"/>
        <w:spacing w:after="120" w:line="26" w:lineRule="atLeast"/>
        <w:ind w:left="709"/>
        <w:rPr>
          <w:rFonts w:ascii="Arial" w:hAnsi="Arial" w:cs="Arial"/>
          <w:b/>
          <w:sz w:val="22"/>
          <w:szCs w:val="22"/>
        </w:rPr>
      </w:pPr>
      <w:r w:rsidRPr="000B1720">
        <w:rPr>
          <w:rFonts w:ascii="Arial" w:hAnsi="Arial" w:cs="Arial"/>
          <w:b/>
          <w:sz w:val="22"/>
          <w:szCs w:val="22"/>
        </w:rPr>
        <w:tab/>
      </w:r>
      <w:r w:rsidRPr="000B1720">
        <w:rPr>
          <w:rFonts w:ascii="Arial" w:hAnsi="Arial" w:cs="Arial"/>
          <w:b/>
          <w:sz w:val="22"/>
          <w:szCs w:val="22"/>
        </w:rPr>
        <w:tab/>
      </w:r>
      <w:r w:rsidR="000016F8" w:rsidRPr="000B1720">
        <w:rPr>
          <w:rFonts w:ascii="Arial" w:hAnsi="Arial" w:cs="Arial"/>
          <w:b/>
          <w:sz w:val="22"/>
          <w:szCs w:val="22"/>
        </w:rPr>
        <w:t>33-100 Tarnów</w:t>
      </w:r>
      <w:r w:rsidR="0074296C" w:rsidRPr="000B1720">
        <w:rPr>
          <w:rFonts w:ascii="Arial" w:hAnsi="Arial" w:cs="Arial"/>
          <w:b/>
          <w:sz w:val="22"/>
          <w:szCs w:val="22"/>
        </w:rPr>
        <w:t xml:space="preserve">, </w:t>
      </w:r>
      <w:r w:rsidR="000016F8" w:rsidRPr="000B1720">
        <w:rPr>
          <w:rFonts w:ascii="Arial" w:hAnsi="Arial" w:cs="Arial"/>
          <w:b/>
          <w:sz w:val="22"/>
          <w:szCs w:val="22"/>
        </w:rPr>
        <w:t xml:space="preserve">ul. </w:t>
      </w:r>
      <w:r w:rsidR="00FB532C" w:rsidRPr="000B1720">
        <w:rPr>
          <w:rFonts w:ascii="Arial" w:hAnsi="Arial" w:cs="Arial"/>
          <w:b/>
          <w:sz w:val="22"/>
          <w:szCs w:val="22"/>
        </w:rPr>
        <w:t>Kochanowskiego 32</w:t>
      </w:r>
      <w:r w:rsidR="00B94A56" w:rsidRPr="000B1720">
        <w:rPr>
          <w:rFonts w:ascii="Arial" w:hAnsi="Arial" w:cs="Arial"/>
          <w:b/>
          <w:sz w:val="22"/>
          <w:szCs w:val="22"/>
        </w:rPr>
        <w:t xml:space="preserve"> </w:t>
      </w:r>
    </w:p>
    <w:p w14:paraId="736E79CF" w14:textId="7C488E33" w:rsidR="000016F8" w:rsidRPr="00FE27D6" w:rsidRDefault="000F3636" w:rsidP="00FE27D6">
      <w:pPr>
        <w:pStyle w:val="Nagwek3"/>
        <w:tabs>
          <w:tab w:val="left" w:pos="2610"/>
        </w:tabs>
        <w:spacing w:after="240" w:line="26" w:lineRule="atLeast"/>
        <w:jc w:val="left"/>
        <w:rPr>
          <w:i/>
          <w:sz w:val="22"/>
          <w:szCs w:val="22"/>
        </w:rPr>
      </w:pPr>
      <w:r w:rsidRPr="000B1720">
        <w:rPr>
          <w:sz w:val="22"/>
          <w:szCs w:val="22"/>
          <w:u w:val="none"/>
        </w:rPr>
        <w:t>OFERENT:</w:t>
      </w:r>
    </w:p>
    <w:p w14:paraId="7043F9E0" w14:textId="6F5FA35F" w:rsidR="000016F8" w:rsidRPr="000B1720" w:rsidRDefault="000016F8" w:rsidP="00FE27D6">
      <w:pPr>
        <w:numPr>
          <w:ilvl w:val="0"/>
          <w:numId w:val="1"/>
        </w:numPr>
        <w:spacing w:line="26" w:lineRule="atLeast"/>
        <w:jc w:val="both"/>
        <w:rPr>
          <w:rFonts w:ascii="Arial" w:hAnsi="Arial" w:cs="Arial"/>
          <w:bCs/>
          <w:iCs/>
          <w:sz w:val="22"/>
          <w:szCs w:val="22"/>
        </w:rPr>
      </w:pPr>
      <w:r w:rsidRPr="000B1720">
        <w:rPr>
          <w:rFonts w:ascii="Arial" w:hAnsi="Arial" w:cs="Arial"/>
          <w:bCs/>
          <w:iCs/>
          <w:sz w:val="22"/>
          <w:szCs w:val="22"/>
        </w:rPr>
        <w:t>Nazwa (Firma)</w:t>
      </w:r>
      <w:r w:rsidR="000F3636" w:rsidRPr="000B1720">
        <w:rPr>
          <w:rFonts w:ascii="Arial" w:hAnsi="Arial" w:cs="Arial"/>
          <w:bCs/>
          <w:iCs/>
          <w:sz w:val="22"/>
          <w:szCs w:val="22"/>
        </w:rPr>
        <w:t>/Imię i Nazwisko</w:t>
      </w:r>
      <w:r w:rsidRPr="000B1720">
        <w:rPr>
          <w:rFonts w:ascii="Arial" w:hAnsi="Arial" w:cs="Arial"/>
          <w:bCs/>
          <w:iCs/>
          <w:sz w:val="22"/>
          <w:szCs w:val="22"/>
        </w:rPr>
        <w:t xml:space="preserve"> </w:t>
      </w:r>
      <w:r w:rsidR="000F3636" w:rsidRPr="000B1720">
        <w:rPr>
          <w:rFonts w:ascii="Arial" w:hAnsi="Arial" w:cs="Arial"/>
          <w:bCs/>
          <w:iCs/>
          <w:sz w:val="22"/>
          <w:szCs w:val="22"/>
        </w:rPr>
        <w:t>Oferenta</w:t>
      </w:r>
    </w:p>
    <w:p w14:paraId="7AD5F3FE" w14:textId="110B6B10" w:rsidR="000016F8" w:rsidRPr="000B1720" w:rsidRDefault="000016F8" w:rsidP="00FE27D6">
      <w:pPr>
        <w:spacing w:line="26" w:lineRule="atLeast"/>
        <w:ind w:left="357"/>
        <w:jc w:val="both"/>
        <w:rPr>
          <w:rFonts w:ascii="Arial" w:hAnsi="Arial" w:cs="Arial"/>
          <w:bCs/>
          <w:iCs/>
          <w:sz w:val="22"/>
          <w:szCs w:val="22"/>
        </w:rPr>
      </w:pPr>
      <w:r w:rsidRPr="000B1720">
        <w:rPr>
          <w:rFonts w:ascii="Arial" w:hAnsi="Arial" w:cs="Arial"/>
          <w:bCs/>
          <w:iCs/>
          <w:sz w:val="22"/>
          <w:szCs w:val="22"/>
        </w:rPr>
        <w:t>........................................................................................</w:t>
      </w:r>
      <w:r w:rsidR="00A870F6" w:rsidRPr="000B1720">
        <w:rPr>
          <w:rFonts w:ascii="Arial" w:hAnsi="Arial" w:cs="Arial"/>
          <w:bCs/>
          <w:iCs/>
          <w:sz w:val="22"/>
          <w:szCs w:val="22"/>
        </w:rPr>
        <w:t>...............................</w:t>
      </w:r>
      <w:r w:rsidR="008766CA">
        <w:rPr>
          <w:rFonts w:ascii="Arial" w:hAnsi="Arial" w:cs="Arial"/>
          <w:bCs/>
          <w:iCs/>
          <w:sz w:val="22"/>
          <w:szCs w:val="22"/>
        </w:rPr>
        <w:t>.......................</w:t>
      </w:r>
    </w:p>
    <w:p w14:paraId="42F34623" w14:textId="2A853061" w:rsidR="000016F8" w:rsidRPr="000B1720" w:rsidRDefault="000016F8" w:rsidP="0072617A">
      <w:pPr>
        <w:spacing w:line="26" w:lineRule="atLeast"/>
        <w:ind w:left="357"/>
        <w:jc w:val="both"/>
        <w:rPr>
          <w:rFonts w:ascii="Arial" w:hAnsi="Arial" w:cs="Arial"/>
          <w:bCs/>
          <w:iCs/>
          <w:sz w:val="22"/>
          <w:szCs w:val="22"/>
        </w:rPr>
      </w:pPr>
      <w:r w:rsidRPr="000B1720">
        <w:rPr>
          <w:rFonts w:ascii="Arial" w:hAnsi="Arial" w:cs="Arial"/>
          <w:bCs/>
          <w:iCs/>
          <w:sz w:val="22"/>
          <w:szCs w:val="22"/>
        </w:rPr>
        <w:t>Adres</w:t>
      </w:r>
      <w:r w:rsidR="000F3636" w:rsidRPr="000B1720">
        <w:rPr>
          <w:rFonts w:ascii="Arial" w:hAnsi="Arial" w:cs="Arial"/>
          <w:bCs/>
          <w:iCs/>
          <w:sz w:val="22"/>
          <w:szCs w:val="22"/>
        </w:rPr>
        <w:t xml:space="preserve"> zamieszkania</w:t>
      </w:r>
      <w:r w:rsidR="00692AE1" w:rsidRPr="000B1720">
        <w:rPr>
          <w:rFonts w:ascii="Arial" w:hAnsi="Arial" w:cs="Arial"/>
          <w:bCs/>
          <w:iCs/>
          <w:sz w:val="22"/>
          <w:szCs w:val="22"/>
        </w:rPr>
        <w:t>/</w:t>
      </w:r>
      <w:r w:rsidRPr="000B1720">
        <w:rPr>
          <w:rFonts w:ascii="Arial" w:hAnsi="Arial" w:cs="Arial"/>
          <w:bCs/>
          <w:iCs/>
          <w:sz w:val="22"/>
          <w:szCs w:val="22"/>
        </w:rPr>
        <w:t>siedziba</w:t>
      </w:r>
    </w:p>
    <w:p w14:paraId="09D6940B" w14:textId="5AD714E0" w:rsidR="000016F8" w:rsidRPr="000B1720" w:rsidRDefault="000016F8" w:rsidP="00FE27D6">
      <w:pPr>
        <w:spacing w:line="26" w:lineRule="atLeast"/>
        <w:ind w:left="360"/>
        <w:jc w:val="both"/>
        <w:rPr>
          <w:rFonts w:ascii="Arial" w:hAnsi="Arial" w:cs="Arial"/>
          <w:bCs/>
          <w:iCs/>
          <w:sz w:val="22"/>
          <w:szCs w:val="22"/>
        </w:rPr>
      </w:pPr>
      <w:r w:rsidRPr="000B1720">
        <w:rPr>
          <w:rFonts w:ascii="Arial" w:hAnsi="Arial" w:cs="Arial"/>
          <w:bCs/>
          <w:iCs/>
          <w:sz w:val="22"/>
          <w:szCs w:val="22"/>
        </w:rPr>
        <w:t>.......................................................................................................................</w:t>
      </w:r>
      <w:r w:rsidR="008766CA">
        <w:rPr>
          <w:rFonts w:ascii="Arial" w:hAnsi="Arial" w:cs="Arial"/>
          <w:bCs/>
          <w:iCs/>
          <w:sz w:val="22"/>
          <w:szCs w:val="22"/>
        </w:rPr>
        <w:t>.......................</w:t>
      </w:r>
    </w:p>
    <w:p w14:paraId="240F7CB0" w14:textId="784B215C" w:rsidR="000016F8" w:rsidRPr="000B1720" w:rsidRDefault="000016F8" w:rsidP="00FE27D6">
      <w:pPr>
        <w:numPr>
          <w:ilvl w:val="0"/>
          <w:numId w:val="1"/>
        </w:numPr>
        <w:spacing w:line="26" w:lineRule="atLeast"/>
        <w:jc w:val="both"/>
        <w:rPr>
          <w:rFonts w:ascii="Arial" w:hAnsi="Arial" w:cs="Arial"/>
          <w:bCs/>
          <w:iCs/>
          <w:sz w:val="22"/>
          <w:szCs w:val="22"/>
        </w:rPr>
      </w:pPr>
      <w:r w:rsidRPr="000B1720">
        <w:rPr>
          <w:rFonts w:ascii="Arial" w:hAnsi="Arial" w:cs="Arial"/>
          <w:bCs/>
          <w:iCs/>
          <w:sz w:val="22"/>
          <w:szCs w:val="22"/>
        </w:rPr>
        <w:t>Adres do korespondencji</w:t>
      </w:r>
      <w:r w:rsidR="009E2A94">
        <w:rPr>
          <w:rFonts w:ascii="Arial" w:hAnsi="Arial" w:cs="Arial"/>
          <w:bCs/>
          <w:iCs/>
          <w:sz w:val="22"/>
          <w:szCs w:val="22"/>
        </w:rPr>
        <w:t xml:space="preserve"> (jeśli jest inny niż adres podany w ust. 1).</w:t>
      </w:r>
    </w:p>
    <w:p w14:paraId="012F30E0" w14:textId="1B60C513" w:rsidR="000016F8" w:rsidRPr="000B1720" w:rsidRDefault="000016F8" w:rsidP="00FE27D6">
      <w:pPr>
        <w:spacing w:line="26" w:lineRule="atLeast"/>
        <w:ind w:left="360"/>
        <w:jc w:val="both"/>
        <w:rPr>
          <w:rFonts w:ascii="Arial" w:hAnsi="Arial" w:cs="Arial"/>
          <w:bCs/>
          <w:iCs/>
          <w:sz w:val="22"/>
          <w:szCs w:val="22"/>
          <w:lang w:val="de-DE"/>
        </w:rPr>
      </w:pPr>
      <w:r w:rsidRPr="000B1720">
        <w:rPr>
          <w:rFonts w:ascii="Arial" w:hAnsi="Arial" w:cs="Arial"/>
          <w:bCs/>
          <w:iCs/>
          <w:sz w:val="22"/>
          <w:szCs w:val="22"/>
          <w:lang w:val="de-DE"/>
        </w:rPr>
        <w:t>.......................................................................................................................</w:t>
      </w:r>
      <w:r w:rsidR="008766CA">
        <w:rPr>
          <w:rFonts w:ascii="Arial" w:hAnsi="Arial" w:cs="Arial"/>
          <w:bCs/>
          <w:iCs/>
          <w:sz w:val="22"/>
          <w:szCs w:val="22"/>
          <w:lang w:val="de-DE"/>
        </w:rPr>
        <w:t>.......................</w:t>
      </w:r>
    </w:p>
    <w:p w14:paraId="6E31D9A0" w14:textId="417ADE6A" w:rsidR="0074296C" w:rsidRPr="007D3ED3" w:rsidRDefault="000016F8" w:rsidP="00FE27D6">
      <w:pPr>
        <w:numPr>
          <w:ilvl w:val="0"/>
          <w:numId w:val="1"/>
        </w:numPr>
        <w:spacing w:after="120" w:line="26" w:lineRule="atLeast"/>
        <w:ind w:left="357" w:hanging="357"/>
        <w:jc w:val="both"/>
        <w:rPr>
          <w:rFonts w:ascii="Arial" w:hAnsi="Arial" w:cs="Arial"/>
          <w:bCs/>
          <w:iCs/>
          <w:sz w:val="22"/>
          <w:szCs w:val="22"/>
          <w:lang w:val="de-DE"/>
        </w:rPr>
      </w:pPr>
      <w:r w:rsidRPr="007D3ED3">
        <w:rPr>
          <w:rFonts w:ascii="Arial" w:hAnsi="Arial" w:cs="Arial"/>
          <w:bCs/>
          <w:iCs/>
          <w:sz w:val="22"/>
          <w:szCs w:val="22"/>
          <w:lang w:val="de-DE"/>
        </w:rPr>
        <w:t>Telefon .................</w:t>
      </w:r>
      <w:r w:rsidR="00A427DD" w:rsidRPr="007D3ED3">
        <w:rPr>
          <w:rFonts w:ascii="Arial" w:hAnsi="Arial" w:cs="Arial"/>
          <w:bCs/>
          <w:iCs/>
          <w:sz w:val="22"/>
          <w:szCs w:val="22"/>
          <w:lang w:val="de-DE"/>
        </w:rPr>
        <w:t>..............................</w:t>
      </w:r>
      <w:r w:rsidR="006C2198">
        <w:rPr>
          <w:rFonts w:ascii="Arial" w:hAnsi="Arial" w:cs="Arial"/>
          <w:bCs/>
          <w:iCs/>
          <w:sz w:val="22"/>
          <w:szCs w:val="22"/>
          <w:lang w:val="de-DE"/>
        </w:rPr>
        <w:t>.....</w:t>
      </w:r>
      <w:r w:rsidRPr="007D3ED3">
        <w:rPr>
          <w:rFonts w:ascii="Arial" w:hAnsi="Arial" w:cs="Arial"/>
          <w:bCs/>
          <w:iCs/>
          <w:sz w:val="22"/>
          <w:szCs w:val="22"/>
          <w:lang w:val="de-DE"/>
        </w:rPr>
        <w:t xml:space="preserve">  </w:t>
      </w:r>
      <w:r w:rsidR="00A427DD" w:rsidRPr="007D3ED3">
        <w:rPr>
          <w:rFonts w:ascii="Arial" w:hAnsi="Arial" w:cs="Arial"/>
          <w:bCs/>
          <w:iCs/>
          <w:sz w:val="22"/>
          <w:szCs w:val="22"/>
          <w:lang w:val="de-DE"/>
        </w:rPr>
        <w:t xml:space="preserve"> </w:t>
      </w:r>
    </w:p>
    <w:p w14:paraId="0976B36C" w14:textId="77777777" w:rsidR="000016F8" w:rsidRPr="007D3ED3" w:rsidRDefault="00A427DD" w:rsidP="00FE27D6">
      <w:pPr>
        <w:spacing w:after="120" w:line="26" w:lineRule="atLeast"/>
        <w:ind w:left="357"/>
        <w:jc w:val="both"/>
        <w:rPr>
          <w:rFonts w:ascii="Arial" w:hAnsi="Arial" w:cs="Arial"/>
          <w:bCs/>
          <w:iCs/>
          <w:sz w:val="22"/>
          <w:szCs w:val="22"/>
          <w:lang w:val="de-DE"/>
        </w:rPr>
      </w:pPr>
      <w:r w:rsidRPr="007D3ED3">
        <w:rPr>
          <w:rFonts w:ascii="Arial" w:hAnsi="Arial" w:cs="Arial"/>
          <w:bCs/>
          <w:iCs/>
          <w:sz w:val="22"/>
          <w:szCs w:val="22"/>
          <w:lang w:val="de-DE"/>
        </w:rPr>
        <w:t>E-Mail ………………………………………</w:t>
      </w:r>
    </w:p>
    <w:p w14:paraId="29CDDB7A" w14:textId="5F9469F3" w:rsidR="000016F8" w:rsidRPr="007D3ED3" w:rsidRDefault="000016F8" w:rsidP="00FE27D6">
      <w:pPr>
        <w:numPr>
          <w:ilvl w:val="0"/>
          <w:numId w:val="1"/>
        </w:numPr>
        <w:spacing w:after="240" w:line="26" w:lineRule="atLeast"/>
        <w:ind w:left="357" w:hanging="357"/>
        <w:jc w:val="both"/>
        <w:rPr>
          <w:rFonts w:ascii="Arial" w:hAnsi="Arial" w:cs="Arial"/>
          <w:bCs/>
          <w:iCs/>
          <w:sz w:val="22"/>
          <w:szCs w:val="22"/>
        </w:rPr>
      </w:pPr>
      <w:r w:rsidRPr="007D3ED3">
        <w:rPr>
          <w:rFonts w:ascii="Arial" w:hAnsi="Arial" w:cs="Arial"/>
          <w:bCs/>
          <w:iCs/>
          <w:sz w:val="22"/>
          <w:szCs w:val="22"/>
          <w:lang w:val="de-DE"/>
        </w:rPr>
        <w:t xml:space="preserve">NIP ........................................................  </w:t>
      </w:r>
      <w:r w:rsidRPr="007D3ED3">
        <w:rPr>
          <w:rFonts w:ascii="Arial" w:hAnsi="Arial" w:cs="Arial"/>
          <w:bCs/>
          <w:iCs/>
          <w:sz w:val="22"/>
          <w:szCs w:val="22"/>
        </w:rPr>
        <w:t>REGON ..............................................</w:t>
      </w:r>
    </w:p>
    <w:p w14:paraId="5969955C" w14:textId="69AFEAED" w:rsidR="000016F8" w:rsidRPr="002771DB" w:rsidRDefault="00282B92" w:rsidP="00FE27D6">
      <w:pPr>
        <w:pStyle w:val="Akapitzlist"/>
        <w:spacing w:after="240" w:line="26" w:lineRule="atLeast"/>
        <w:ind w:left="0"/>
        <w:jc w:val="both"/>
        <w:rPr>
          <w:rFonts w:ascii="Arial" w:hAnsi="Arial" w:cs="Arial"/>
          <w:sz w:val="22"/>
          <w:szCs w:val="22"/>
        </w:rPr>
      </w:pPr>
      <w:r w:rsidRPr="00F36272">
        <w:rPr>
          <w:rFonts w:ascii="Arial" w:hAnsi="Arial" w:cs="Arial"/>
          <w:sz w:val="22"/>
          <w:szCs w:val="22"/>
        </w:rPr>
        <w:t xml:space="preserve">W odpowiedzi na ogłoszenie </w:t>
      </w:r>
      <w:r w:rsidR="00692AE1">
        <w:rPr>
          <w:rFonts w:ascii="Arial" w:hAnsi="Arial" w:cs="Arial"/>
          <w:sz w:val="22"/>
          <w:szCs w:val="22"/>
        </w:rPr>
        <w:t xml:space="preserve">Konkursu Ofert dotyczącego sprzedaży </w:t>
      </w:r>
      <w:r w:rsidR="00692AE1" w:rsidRPr="006067DF">
        <w:rPr>
          <w:rFonts w:ascii="Arial" w:hAnsi="Arial" w:cs="Arial"/>
          <w:b/>
          <w:bCs/>
          <w:sz w:val="22"/>
          <w:szCs w:val="22"/>
        </w:rPr>
        <w:t>prawa własności nieruchomości niezabudowanej, położonej w Tarnowie przy ul. Kryształowej, w obrębie geodezyjnym 066, składającej się z</w:t>
      </w:r>
      <w:r w:rsidR="00692AE1">
        <w:rPr>
          <w:rFonts w:ascii="Arial" w:hAnsi="Arial" w:cs="Arial"/>
          <w:b/>
          <w:bCs/>
          <w:sz w:val="22"/>
          <w:szCs w:val="22"/>
        </w:rPr>
        <w:t> </w:t>
      </w:r>
      <w:r w:rsidR="00692AE1" w:rsidRPr="006067DF">
        <w:rPr>
          <w:rFonts w:ascii="Arial" w:hAnsi="Arial" w:cs="Arial"/>
          <w:b/>
          <w:bCs/>
          <w:sz w:val="22"/>
          <w:szCs w:val="22"/>
        </w:rPr>
        <w:t>działek o</w:t>
      </w:r>
      <w:r w:rsidR="00692AE1" w:rsidRPr="006067DF">
        <w:rPr>
          <w:b/>
          <w:bCs/>
        </w:rPr>
        <w:t> </w:t>
      </w:r>
      <w:r w:rsidR="00692AE1" w:rsidRPr="006067DF">
        <w:rPr>
          <w:rFonts w:ascii="Arial" w:hAnsi="Arial" w:cs="Arial"/>
          <w:b/>
          <w:bCs/>
          <w:sz w:val="22"/>
          <w:szCs w:val="22"/>
        </w:rPr>
        <w:t xml:space="preserve">nr </w:t>
      </w:r>
      <w:proofErr w:type="spellStart"/>
      <w:r w:rsidR="00692AE1" w:rsidRPr="006067DF">
        <w:rPr>
          <w:rFonts w:ascii="Arial" w:hAnsi="Arial" w:cs="Arial"/>
          <w:b/>
          <w:bCs/>
          <w:sz w:val="22"/>
          <w:szCs w:val="22"/>
        </w:rPr>
        <w:t>ewid</w:t>
      </w:r>
      <w:proofErr w:type="spellEnd"/>
      <w:r w:rsidR="00692AE1" w:rsidRPr="006067DF">
        <w:rPr>
          <w:rFonts w:ascii="Arial" w:hAnsi="Arial" w:cs="Arial"/>
          <w:b/>
          <w:bCs/>
          <w:sz w:val="22"/>
          <w:szCs w:val="22"/>
        </w:rPr>
        <w:t>.: 82/2, 82/1, 81/1 oraz 140/1</w:t>
      </w:r>
      <w:r w:rsidR="00692AE1" w:rsidRPr="00F91EDD">
        <w:rPr>
          <w:rFonts w:ascii="Arial" w:hAnsi="Arial" w:cs="Arial"/>
          <w:sz w:val="22"/>
          <w:szCs w:val="22"/>
        </w:rPr>
        <w:t xml:space="preserve">, </w:t>
      </w:r>
      <w:r w:rsidR="00954A5E" w:rsidRPr="0072617A">
        <w:rPr>
          <w:rFonts w:ascii="Arial" w:hAnsi="Arial" w:cs="Arial"/>
          <w:b/>
          <w:bCs/>
          <w:sz w:val="22"/>
          <w:szCs w:val="22"/>
        </w:rPr>
        <w:t>o</w:t>
      </w:r>
      <w:r w:rsidR="00FB19FD" w:rsidRPr="0072617A">
        <w:rPr>
          <w:rFonts w:ascii="Arial" w:hAnsi="Arial" w:cs="Arial"/>
          <w:b/>
          <w:bCs/>
          <w:sz w:val="22"/>
          <w:szCs w:val="22"/>
        </w:rPr>
        <w:t> </w:t>
      </w:r>
      <w:r w:rsidR="00954A5E" w:rsidRPr="0072617A">
        <w:rPr>
          <w:rFonts w:ascii="Arial" w:hAnsi="Arial" w:cs="Arial"/>
          <w:b/>
          <w:bCs/>
          <w:sz w:val="22"/>
          <w:szCs w:val="22"/>
        </w:rPr>
        <w:t xml:space="preserve">łącznej powierzchni </w:t>
      </w:r>
      <w:r w:rsidR="006D0741" w:rsidRPr="0072617A">
        <w:rPr>
          <w:rFonts w:ascii="Arial" w:hAnsi="Arial" w:cs="Arial"/>
          <w:b/>
          <w:bCs/>
          <w:sz w:val="22"/>
          <w:szCs w:val="22"/>
        </w:rPr>
        <w:t>1</w:t>
      </w:r>
      <w:r w:rsidR="007403E8" w:rsidRPr="0072617A">
        <w:rPr>
          <w:rFonts w:ascii="Arial" w:hAnsi="Arial" w:cs="Arial"/>
          <w:b/>
          <w:bCs/>
          <w:sz w:val="22"/>
          <w:szCs w:val="22"/>
        </w:rPr>
        <w:t>,</w:t>
      </w:r>
      <w:r w:rsidR="006D0741" w:rsidRPr="0072617A">
        <w:rPr>
          <w:rFonts w:ascii="Arial" w:hAnsi="Arial" w:cs="Arial"/>
          <w:b/>
          <w:bCs/>
          <w:sz w:val="22"/>
          <w:szCs w:val="22"/>
        </w:rPr>
        <w:t>6796 ha</w:t>
      </w:r>
      <w:r w:rsidR="006D0741">
        <w:rPr>
          <w:rFonts w:ascii="Arial" w:hAnsi="Arial" w:cs="Arial"/>
          <w:sz w:val="22"/>
          <w:szCs w:val="22"/>
        </w:rPr>
        <w:t xml:space="preserve">, </w:t>
      </w:r>
      <w:r w:rsidR="00692AE1" w:rsidRPr="00F91EDD">
        <w:rPr>
          <w:rFonts w:ascii="Arial" w:hAnsi="Arial" w:cs="Arial"/>
          <w:sz w:val="22"/>
          <w:szCs w:val="22"/>
        </w:rPr>
        <w:t>dla której Sąd Rejonowy w Tarnowie - Wydział VI</w:t>
      </w:r>
      <w:r w:rsidR="00692AE1">
        <w:rPr>
          <w:rFonts w:ascii="Arial" w:hAnsi="Arial" w:cs="Arial"/>
          <w:sz w:val="22"/>
          <w:szCs w:val="22"/>
        </w:rPr>
        <w:t> </w:t>
      </w:r>
      <w:r w:rsidR="00692AE1" w:rsidRPr="00F91EDD">
        <w:rPr>
          <w:rFonts w:ascii="Arial" w:hAnsi="Arial" w:cs="Arial"/>
          <w:sz w:val="22"/>
          <w:szCs w:val="22"/>
        </w:rPr>
        <w:t>Ksiąg Wieczystych prowadzi KW nr TR1T/00118748/1, (dalej: Nieruchomość)</w:t>
      </w:r>
      <w:r w:rsidR="00692AE1">
        <w:rPr>
          <w:rFonts w:ascii="Arial" w:hAnsi="Arial" w:cs="Arial"/>
          <w:sz w:val="22"/>
          <w:szCs w:val="22"/>
        </w:rPr>
        <w:t xml:space="preserve"> działając imieniem ………………..</w:t>
      </w:r>
      <w:r w:rsidR="000F3636">
        <w:rPr>
          <w:rFonts w:ascii="Arial" w:hAnsi="Arial" w:cs="Arial"/>
          <w:sz w:val="22"/>
          <w:szCs w:val="22"/>
        </w:rPr>
        <w:t xml:space="preserve">/ własnym </w:t>
      </w:r>
      <w:r w:rsidR="000016F8" w:rsidRPr="00F36272">
        <w:rPr>
          <w:rFonts w:ascii="Arial" w:hAnsi="Arial" w:cs="Arial"/>
          <w:sz w:val="22"/>
          <w:szCs w:val="22"/>
        </w:rPr>
        <w:t>składam poniższą ofertę</w:t>
      </w:r>
      <w:r w:rsidR="000016F8" w:rsidRPr="002771DB">
        <w:rPr>
          <w:rFonts w:ascii="Arial" w:hAnsi="Arial" w:cs="Arial"/>
          <w:sz w:val="22"/>
          <w:szCs w:val="22"/>
        </w:rPr>
        <w:t xml:space="preserve">: </w:t>
      </w:r>
    </w:p>
    <w:p w14:paraId="5E71EE1C" w14:textId="74A4BA7A" w:rsidR="00A91D84" w:rsidRPr="001800E6" w:rsidRDefault="00A870F6" w:rsidP="006D4E84">
      <w:pPr>
        <w:pStyle w:val="Nagwek4"/>
        <w:spacing w:before="120" w:line="26" w:lineRule="atLeast"/>
        <w:jc w:val="both"/>
        <w:rPr>
          <w:rFonts w:ascii="Arial" w:hAnsi="Arial" w:cs="Arial"/>
          <w:b w:val="0"/>
          <w:sz w:val="22"/>
          <w:szCs w:val="22"/>
        </w:rPr>
      </w:pPr>
      <w:r w:rsidRPr="0092767C">
        <w:rPr>
          <w:rFonts w:ascii="Arial" w:hAnsi="Arial" w:cs="Arial"/>
          <w:b w:val="0"/>
          <w:sz w:val="22"/>
          <w:szCs w:val="22"/>
        </w:rPr>
        <w:t>Oferuj</w:t>
      </w:r>
      <w:r w:rsidR="00F36272">
        <w:rPr>
          <w:rFonts w:ascii="Arial" w:hAnsi="Arial" w:cs="Arial"/>
          <w:b w:val="0"/>
          <w:sz w:val="22"/>
          <w:szCs w:val="22"/>
        </w:rPr>
        <w:t>ę</w:t>
      </w:r>
      <w:r w:rsidRPr="0092767C">
        <w:rPr>
          <w:rFonts w:ascii="Arial" w:hAnsi="Arial" w:cs="Arial"/>
          <w:b w:val="0"/>
          <w:sz w:val="22"/>
          <w:szCs w:val="22"/>
        </w:rPr>
        <w:t xml:space="preserve"> </w:t>
      </w:r>
      <w:r w:rsidR="00692AE1">
        <w:rPr>
          <w:rFonts w:ascii="Arial" w:hAnsi="Arial" w:cs="Arial"/>
          <w:b w:val="0"/>
          <w:sz w:val="22"/>
          <w:szCs w:val="22"/>
        </w:rPr>
        <w:t>cenę …………………………… (słownie: …………………………) zł netto.</w:t>
      </w:r>
    </w:p>
    <w:p w14:paraId="53C89651" w14:textId="487FC0CA" w:rsidR="00A870F6" w:rsidRPr="0092767C" w:rsidRDefault="00F36272" w:rsidP="0072617A">
      <w:pPr>
        <w:pStyle w:val="Nagwek4"/>
        <w:spacing w:before="240" w:line="26" w:lineRule="atLeast"/>
        <w:jc w:val="left"/>
        <w:rPr>
          <w:rFonts w:ascii="Arial" w:hAnsi="Arial" w:cs="Arial"/>
          <w:sz w:val="22"/>
          <w:szCs w:val="22"/>
        </w:rPr>
      </w:pPr>
      <w:r>
        <w:rPr>
          <w:rFonts w:ascii="Arial" w:eastAsia="Tahoma" w:hAnsi="Arial" w:cs="Arial"/>
          <w:b w:val="0"/>
          <w:sz w:val="22"/>
          <w:szCs w:val="22"/>
        </w:rPr>
        <w:t>Nadto, d</w:t>
      </w:r>
      <w:r w:rsidR="00C14590" w:rsidRPr="0092767C">
        <w:rPr>
          <w:rFonts w:ascii="Arial" w:hAnsi="Arial" w:cs="Arial"/>
          <w:b w:val="0"/>
          <w:sz w:val="22"/>
          <w:szCs w:val="22"/>
        </w:rPr>
        <w:t xml:space="preserve">ziałając imieniem </w:t>
      </w:r>
      <w:r w:rsidR="000F3636">
        <w:rPr>
          <w:rFonts w:ascii="Arial" w:hAnsi="Arial" w:cs="Arial"/>
          <w:b w:val="0"/>
          <w:sz w:val="22"/>
          <w:szCs w:val="22"/>
        </w:rPr>
        <w:t xml:space="preserve">……………./własnym </w:t>
      </w:r>
      <w:r w:rsidR="00A870F6" w:rsidRPr="0092767C">
        <w:rPr>
          <w:rFonts w:ascii="Arial" w:hAnsi="Arial" w:cs="Arial"/>
          <w:b w:val="0"/>
          <w:sz w:val="22"/>
          <w:szCs w:val="22"/>
        </w:rPr>
        <w:t>oświadczam, że:</w:t>
      </w:r>
    </w:p>
    <w:p w14:paraId="68EC049B" w14:textId="32A0802A" w:rsidR="00F2454A" w:rsidRPr="00BC6922" w:rsidRDefault="0074296C" w:rsidP="00BC6922">
      <w:pPr>
        <w:numPr>
          <w:ilvl w:val="0"/>
          <w:numId w:val="9"/>
        </w:numPr>
        <w:autoSpaceDE w:val="0"/>
        <w:spacing w:after="120" w:line="26" w:lineRule="atLeast"/>
        <w:jc w:val="both"/>
        <w:rPr>
          <w:rFonts w:ascii="Arial" w:hAnsi="Arial" w:cs="Arial"/>
          <w:bCs/>
          <w:iCs/>
          <w:sz w:val="22"/>
          <w:szCs w:val="22"/>
        </w:rPr>
      </w:pPr>
      <w:r w:rsidRPr="007D3ED3">
        <w:rPr>
          <w:rFonts w:ascii="Arial" w:hAnsi="Arial" w:cs="Arial"/>
          <w:bCs/>
          <w:iCs/>
          <w:sz w:val="22"/>
          <w:szCs w:val="22"/>
        </w:rPr>
        <w:t>Zapozna</w:t>
      </w:r>
      <w:r w:rsidR="00F36272">
        <w:rPr>
          <w:rFonts w:ascii="Arial" w:hAnsi="Arial" w:cs="Arial"/>
          <w:bCs/>
          <w:iCs/>
          <w:sz w:val="22"/>
          <w:szCs w:val="22"/>
        </w:rPr>
        <w:t>ł</w:t>
      </w:r>
      <w:r w:rsidR="00BC6922">
        <w:rPr>
          <w:rFonts w:ascii="Arial" w:hAnsi="Arial" w:cs="Arial"/>
          <w:bCs/>
          <w:iCs/>
          <w:sz w:val="22"/>
          <w:szCs w:val="22"/>
        </w:rPr>
        <w:t>am/</w:t>
      </w:r>
      <w:r w:rsidR="00F36272">
        <w:rPr>
          <w:rFonts w:ascii="Arial" w:hAnsi="Arial" w:cs="Arial"/>
          <w:bCs/>
          <w:iCs/>
          <w:sz w:val="22"/>
          <w:szCs w:val="22"/>
        </w:rPr>
        <w:t>em</w:t>
      </w:r>
      <w:r w:rsidR="00A870F6" w:rsidRPr="007D3ED3">
        <w:rPr>
          <w:rFonts w:ascii="Arial" w:hAnsi="Arial" w:cs="Arial"/>
          <w:bCs/>
          <w:iCs/>
          <w:sz w:val="22"/>
          <w:szCs w:val="22"/>
        </w:rPr>
        <w:t xml:space="preserve"> się z treścią </w:t>
      </w:r>
      <w:r w:rsidR="00692AE1">
        <w:rPr>
          <w:rFonts w:ascii="Arial" w:hAnsi="Arial" w:cs="Arial"/>
          <w:bCs/>
          <w:iCs/>
          <w:sz w:val="22"/>
          <w:szCs w:val="22"/>
        </w:rPr>
        <w:t>Regulaminu Konkursu Ofert</w:t>
      </w:r>
      <w:r w:rsidR="00BC6922">
        <w:rPr>
          <w:rFonts w:ascii="Arial" w:hAnsi="Arial" w:cs="Arial"/>
          <w:bCs/>
          <w:iCs/>
          <w:sz w:val="22"/>
          <w:szCs w:val="22"/>
        </w:rPr>
        <w:t xml:space="preserve"> </w:t>
      </w:r>
      <w:r w:rsidR="00BC6922" w:rsidRPr="00BC6922">
        <w:rPr>
          <w:rFonts w:ascii="Arial" w:hAnsi="Arial" w:cs="Arial"/>
          <w:bCs/>
          <w:iCs/>
          <w:sz w:val="22"/>
          <w:szCs w:val="22"/>
        </w:rPr>
        <w:t>na zbycie prawa własności nieruchomości niezabudowanej</w:t>
      </w:r>
      <w:r w:rsidR="00BC6922">
        <w:rPr>
          <w:rFonts w:ascii="Arial" w:hAnsi="Arial" w:cs="Arial"/>
          <w:bCs/>
          <w:iCs/>
          <w:sz w:val="22"/>
          <w:szCs w:val="22"/>
        </w:rPr>
        <w:t xml:space="preserve"> </w:t>
      </w:r>
      <w:r w:rsidR="00BC6922" w:rsidRPr="00BC6922">
        <w:rPr>
          <w:rFonts w:ascii="Arial" w:hAnsi="Arial" w:cs="Arial"/>
          <w:bCs/>
          <w:iCs/>
          <w:sz w:val="22"/>
          <w:szCs w:val="22"/>
        </w:rPr>
        <w:t xml:space="preserve">w Zielonym Parku Przemysłowym „Kryształowy” przy </w:t>
      </w:r>
      <w:r w:rsidR="008766CA">
        <w:rPr>
          <w:rFonts w:ascii="Arial" w:hAnsi="Arial" w:cs="Arial"/>
          <w:bCs/>
          <w:iCs/>
          <w:sz w:val="22"/>
          <w:szCs w:val="22"/>
        </w:rPr>
        <w:br/>
      </w:r>
      <w:r w:rsidR="00BC6922" w:rsidRPr="00BC6922">
        <w:rPr>
          <w:rFonts w:ascii="Arial" w:hAnsi="Arial" w:cs="Arial"/>
          <w:bCs/>
          <w:iCs/>
          <w:sz w:val="22"/>
          <w:szCs w:val="22"/>
        </w:rPr>
        <w:t>ul. Kryształowej w Tarnowie</w:t>
      </w:r>
      <w:r w:rsidR="00692AE1" w:rsidRPr="00BC6922">
        <w:rPr>
          <w:rFonts w:ascii="Arial" w:hAnsi="Arial" w:cs="Arial"/>
          <w:bCs/>
          <w:iCs/>
          <w:sz w:val="22"/>
          <w:szCs w:val="22"/>
        </w:rPr>
        <w:t xml:space="preserve">, akceptuję jego warunki </w:t>
      </w:r>
      <w:r w:rsidR="000B1720" w:rsidRPr="00BC6922">
        <w:rPr>
          <w:rFonts w:ascii="Arial" w:hAnsi="Arial" w:cs="Arial"/>
          <w:bCs/>
          <w:iCs/>
          <w:sz w:val="22"/>
          <w:szCs w:val="22"/>
        </w:rPr>
        <w:t>i </w:t>
      </w:r>
      <w:r w:rsidR="00692AE1" w:rsidRPr="00BC6922">
        <w:rPr>
          <w:rFonts w:ascii="Arial" w:hAnsi="Arial" w:cs="Arial"/>
          <w:bCs/>
          <w:iCs/>
          <w:sz w:val="22"/>
          <w:szCs w:val="22"/>
        </w:rPr>
        <w:t xml:space="preserve">postanowienia i nie wnoszę zastrzeżeń co do jego treści. </w:t>
      </w:r>
    </w:p>
    <w:p w14:paraId="4179A538" w14:textId="500EEB25" w:rsidR="00B72BB1" w:rsidRDefault="00B72BB1" w:rsidP="00FE27D6">
      <w:pPr>
        <w:numPr>
          <w:ilvl w:val="0"/>
          <w:numId w:val="9"/>
        </w:numPr>
        <w:tabs>
          <w:tab w:val="left" w:pos="426"/>
        </w:tabs>
        <w:spacing w:after="120" w:line="26" w:lineRule="atLeast"/>
        <w:ind w:left="284" w:hanging="284"/>
        <w:jc w:val="both"/>
        <w:rPr>
          <w:rFonts w:ascii="Arial" w:hAnsi="Arial" w:cs="Arial"/>
          <w:bCs/>
          <w:iCs/>
          <w:sz w:val="22"/>
          <w:szCs w:val="22"/>
        </w:rPr>
      </w:pPr>
      <w:r w:rsidRPr="007D3ED3">
        <w:rPr>
          <w:rFonts w:ascii="Arial" w:hAnsi="Arial" w:cs="Arial"/>
          <w:bCs/>
          <w:iCs/>
          <w:sz w:val="22"/>
          <w:szCs w:val="22"/>
          <w:lang w:eastAsia="ar-SA"/>
        </w:rPr>
        <w:t xml:space="preserve">Oświadczam, że </w:t>
      </w:r>
      <w:r w:rsidR="00692AE1">
        <w:rPr>
          <w:rFonts w:ascii="Arial" w:hAnsi="Arial" w:cs="Arial"/>
          <w:bCs/>
          <w:iCs/>
          <w:sz w:val="22"/>
          <w:szCs w:val="22"/>
          <w:lang w:eastAsia="ar-SA"/>
        </w:rPr>
        <w:t xml:space="preserve">reprezentowana przeze mnie ……….. </w:t>
      </w:r>
      <w:r w:rsidR="000B1720">
        <w:rPr>
          <w:rStyle w:val="Odwoanieprzypisudolnego"/>
          <w:rFonts w:ascii="Arial" w:hAnsi="Arial" w:cs="Arial"/>
          <w:bCs/>
          <w:iCs/>
          <w:sz w:val="22"/>
          <w:szCs w:val="22"/>
          <w:lang w:eastAsia="ar-SA"/>
        </w:rPr>
        <w:footnoteReference w:id="1"/>
      </w:r>
      <w:r w:rsidR="00692AE1">
        <w:rPr>
          <w:rFonts w:ascii="Arial" w:hAnsi="Arial" w:cs="Arial"/>
          <w:bCs/>
          <w:iCs/>
          <w:sz w:val="22"/>
          <w:szCs w:val="22"/>
          <w:lang w:eastAsia="ar-SA"/>
        </w:rPr>
        <w:t xml:space="preserve">posiada/posiadam środki pieniężne na nabycie Nieruchomości za oferowaną cenę i zapłatę kwoty podatku o jaką ta cena zostanie powiększona stosownie do obowiązujących przepisów lub jaki będzie należny w związku z transakcją, jak również wszelkich kosztów związanych z zawarciem umowy sprzedaży. </w:t>
      </w:r>
    </w:p>
    <w:p w14:paraId="5012C720" w14:textId="4D81FD6D" w:rsidR="00692AE1" w:rsidRDefault="00692AE1" w:rsidP="00FE27D6">
      <w:pPr>
        <w:numPr>
          <w:ilvl w:val="0"/>
          <w:numId w:val="9"/>
        </w:numPr>
        <w:tabs>
          <w:tab w:val="left" w:pos="426"/>
        </w:tabs>
        <w:spacing w:after="120" w:line="26" w:lineRule="atLeast"/>
        <w:ind w:left="284" w:hanging="284"/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  <w:lang w:eastAsia="ar-SA"/>
        </w:rPr>
        <w:t>Oświadczam</w:t>
      </w:r>
      <w:r w:rsidR="000F3636">
        <w:rPr>
          <w:rFonts w:ascii="Arial" w:hAnsi="Arial" w:cs="Arial"/>
          <w:bCs/>
          <w:iCs/>
          <w:sz w:val="22"/>
          <w:szCs w:val="22"/>
          <w:lang w:eastAsia="ar-SA"/>
        </w:rPr>
        <w:t>,</w:t>
      </w:r>
      <w:r>
        <w:rPr>
          <w:rFonts w:ascii="Arial" w:hAnsi="Arial" w:cs="Arial"/>
          <w:bCs/>
          <w:iCs/>
          <w:sz w:val="22"/>
          <w:szCs w:val="22"/>
          <w:lang w:eastAsia="ar-SA"/>
        </w:rPr>
        <w:t xml:space="preserve"> iż jestem związany niniejszą ofertą do </w:t>
      </w:r>
      <w:r w:rsidR="000F3636">
        <w:rPr>
          <w:rFonts w:ascii="Arial" w:hAnsi="Arial" w:cs="Arial"/>
          <w:bCs/>
          <w:iCs/>
          <w:sz w:val="22"/>
          <w:szCs w:val="22"/>
          <w:lang w:eastAsia="ar-SA"/>
        </w:rPr>
        <w:t xml:space="preserve">dnia </w:t>
      </w:r>
      <w:r>
        <w:rPr>
          <w:rFonts w:ascii="Arial" w:hAnsi="Arial" w:cs="Arial"/>
          <w:bCs/>
          <w:iCs/>
          <w:sz w:val="22"/>
          <w:szCs w:val="22"/>
          <w:lang w:eastAsia="ar-SA"/>
        </w:rPr>
        <w:t xml:space="preserve">………………………… </w:t>
      </w:r>
      <w:r w:rsidR="00DB1D8A">
        <w:rPr>
          <w:rFonts w:ascii="Arial" w:hAnsi="Arial" w:cs="Arial"/>
          <w:bCs/>
          <w:iCs/>
          <w:sz w:val="22"/>
          <w:szCs w:val="22"/>
          <w:lang w:eastAsia="ar-SA"/>
        </w:rPr>
        <w:t>(min. 30 dni).</w:t>
      </w:r>
    </w:p>
    <w:p w14:paraId="71FECA46" w14:textId="5B199635" w:rsidR="002F6DE5" w:rsidRDefault="002F6DE5" w:rsidP="00FE27D6">
      <w:pPr>
        <w:numPr>
          <w:ilvl w:val="0"/>
          <w:numId w:val="9"/>
        </w:numPr>
        <w:tabs>
          <w:tab w:val="left" w:pos="426"/>
        </w:tabs>
        <w:spacing w:after="120" w:line="26" w:lineRule="atLeast"/>
        <w:ind w:left="284" w:hanging="284"/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  <w:lang w:eastAsia="ar-SA"/>
        </w:rPr>
        <w:t>Oświadcza</w:t>
      </w:r>
      <w:r w:rsidR="00FA0A48">
        <w:rPr>
          <w:rFonts w:ascii="Arial" w:hAnsi="Arial" w:cs="Arial"/>
          <w:bCs/>
          <w:iCs/>
          <w:sz w:val="22"/>
          <w:szCs w:val="22"/>
          <w:lang w:eastAsia="ar-SA"/>
        </w:rPr>
        <w:t>m</w:t>
      </w:r>
      <w:r>
        <w:rPr>
          <w:rFonts w:ascii="Arial" w:hAnsi="Arial" w:cs="Arial"/>
          <w:bCs/>
          <w:iCs/>
          <w:sz w:val="22"/>
          <w:szCs w:val="22"/>
          <w:lang w:eastAsia="ar-SA"/>
        </w:rPr>
        <w:t>, że zapoznał</w:t>
      </w:r>
      <w:r w:rsidR="00FA0A48">
        <w:rPr>
          <w:rFonts w:ascii="Arial" w:hAnsi="Arial" w:cs="Arial"/>
          <w:bCs/>
          <w:iCs/>
          <w:sz w:val="22"/>
          <w:szCs w:val="22"/>
          <w:lang w:eastAsia="ar-SA"/>
        </w:rPr>
        <w:t>am/</w:t>
      </w:r>
      <w:r>
        <w:rPr>
          <w:rFonts w:ascii="Arial" w:hAnsi="Arial" w:cs="Arial"/>
          <w:bCs/>
          <w:iCs/>
          <w:sz w:val="22"/>
          <w:szCs w:val="22"/>
          <w:lang w:eastAsia="ar-SA"/>
        </w:rPr>
        <w:t xml:space="preserve">em się z Klauzulą </w:t>
      </w:r>
      <w:r w:rsidR="00BC259B">
        <w:rPr>
          <w:rFonts w:ascii="Arial" w:hAnsi="Arial" w:cs="Arial"/>
          <w:bCs/>
          <w:iCs/>
          <w:sz w:val="22"/>
          <w:szCs w:val="22"/>
          <w:lang w:eastAsia="ar-SA"/>
        </w:rPr>
        <w:t>I</w:t>
      </w:r>
      <w:r>
        <w:rPr>
          <w:rFonts w:ascii="Arial" w:hAnsi="Arial" w:cs="Arial"/>
          <w:bCs/>
          <w:iCs/>
          <w:sz w:val="22"/>
          <w:szCs w:val="22"/>
          <w:lang w:eastAsia="ar-SA"/>
        </w:rPr>
        <w:t xml:space="preserve">nformacyjną </w:t>
      </w:r>
      <w:r w:rsidR="00BC259B">
        <w:rPr>
          <w:rFonts w:ascii="Arial" w:hAnsi="Arial" w:cs="Arial"/>
          <w:bCs/>
          <w:iCs/>
          <w:sz w:val="22"/>
          <w:szCs w:val="22"/>
          <w:lang w:eastAsia="ar-SA"/>
        </w:rPr>
        <w:t>dla Klientów „TKP”</w:t>
      </w:r>
      <w:r>
        <w:rPr>
          <w:rFonts w:ascii="Arial" w:hAnsi="Arial" w:cs="Arial"/>
          <w:bCs/>
          <w:iCs/>
          <w:sz w:val="22"/>
          <w:szCs w:val="22"/>
          <w:lang w:eastAsia="ar-SA"/>
        </w:rPr>
        <w:t>, stanowiącą załącznik nr 2 do Regulaminu.</w:t>
      </w:r>
    </w:p>
    <w:p w14:paraId="2B024100" w14:textId="47DA6B45" w:rsidR="00B72BB1" w:rsidRPr="006D4E84" w:rsidRDefault="00B72BB1" w:rsidP="0072617A">
      <w:pPr>
        <w:spacing w:before="240" w:after="360" w:line="26" w:lineRule="atLeast"/>
        <w:ind w:left="2829"/>
        <w:jc w:val="right"/>
        <w:rPr>
          <w:rFonts w:ascii="Arial" w:hAnsi="Arial" w:cs="Arial"/>
          <w:bCs/>
          <w:iCs/>
          <w:sz w:val="22"/>
          <w:szCs w:val="22"/>
        </w:rPr>
      </w:pPr>
      <w:bookmarkStart w:id="0" w:name="_Hlk210058470"/>
      <w:r w:rsidRPr="006D4E84">
        <w:rPr>
          <w:rFonts w:ascii="Arial" w:hAnsi="Arial" w:cs="Arial"/>
          <w:bCs/>
          <w:iCs/>
          <w:sz w:val="22"/>
          <w:szCs w:val="22"/>
        </w:rPr>
        <w:t>Miejscowość, ……………………., dnia ……………………202</w:t>
      </w:r>
      <w:r w:rsidR="00377FF2" w:rsidRPr="006D4E84">
        <w:rPr>
          <w:rFonts w:ascii="Arial" w:hAnsi="Arial" w:cs="Arial"/>
          <w:bCs/>
          <w:iCs/>
          <w:sz w:val="22"/>
          <w:szCs w:val="22"/>
        </w:rPr>
        <w:t>5</w:t>
      </w:r>
      <w:r w:rsidR="00FB26CA" w:rsidRPr="006D4E84">
        <w:rPr>
          <w:rFonts w:ascii="Arial" w:hAnsi="Arial" w:cs="Arial"/>
          <w:bCs/>
          <w:iCs/>
          <w:sz w:val="22"/>
          <w:szCs w:val="22"/>
        </w:rPr>
        <w:t xml:space="preserve"> </w:t>
      </w:r>
      <w:r w:rsidRPr="006D4E84">
        <w:rPr>
          <w:rFonts w:ascii="Arial" w:hAnsi="Arial" w:cs="Arial"/>
          <w:bCs/>
          <w:iCs/>
          <w:sz w:val="22"/>
          <w:szCs w:val="22"/>
        </w:rPr>
        <w:t>r.</w:t>
      </w:r>
    </w:p>
    <w:p w14:paraId="42475045" w14:textId="4FBF1F4C" w:rsidR="00581FE4" w:rsidRPr="006C2198" w:rsidRDefault="00581FE4" w:rsidP="00FE27D6">
      <w:pPr>
        <w:tabs>
          <w:tab w:val="center" w:pos="5954"/>
        </w:tabs>
        <w:spacing w:line="26" w:lineRule="atLeast"/>
        <w:jc w:val="right"/>
        <w:rPr>
          <w:rFonts w:ascii="Arial" w:hAnsi="Arial" w:cs="Arial"/>
          <w:bCs/>
          <w:iCs/>
          <w:sz w:val="22"/>
          <w:szCs w:val="22"/>
        </w:rPr>
      </w:pPr>
      <w:r w:rsidRPr="006C2198">
        <w:rPr>
          <w:rFonts w:ascii="Arial" w:hAnsi="Arial" w:cs="Arial"/>
          <w:bCs/>
          <w:iCs/>
          <w:sz w:val="22"/>
          <w:szCs w:val="22"/>
        </w:rPr>
        <w:t xml:space="preserve">dokument należy podpisać </w:t>
      </w:r>
    </w:p>
    <w:p w14:paraId="44DF45C7" w14:textId="77777777" w:rsidR="00581FE4" w:rsidRPr="006C2198" w:rsidRDefault="00581FE4" w:rsidP="00FE27D6">
      <w:pPr>
        <w:tabs>
          <w:tab w:val="center" w:pos="5954"/>
        </w:tabs>
        <w:spacing w:line="26" w:lineRule="atLeast"/>
        <w:jc w:val="right"/>
        <w:rPr>
          <w:rFonts w:ascii="Arial" w:hAnsi="Arial" w:cs="Arial"/>
          <w:bCs/>
          <w:iCs/>
          <w:sz w:val="22"/>
          <w:szCs w:val="22"/>
        </w:rPr>
      </w:pPr>
      <w:r w:rsidRPr="006C2198">
        <w:rPr>
          <w:rFonts w:ascii="Arial" w:hAnsi="Arial" w:cs="Arial"/>
          <w:bCs/>
          <w:iCs/>
          <w:sz w:val="22"/>
          <w:szCs w:val="22"/>
        </w:rPr>
        <w:t xml:space="preserve">przez osobę lub osoby umocowane do złożenia podpisu </w:t>
      </w:r>
    </w:p>
    <w:p w14:paraId="3FCB0196" w14:textId="0647FD38" w:rsidR="00143E34" w:rsidRPr="007D3ED3" w:rsidRDefault="00581FE4" w:rsidP="00FE27D6">
      <w:pPr>
        <w:spacing w:after="720" w:line="26" w:lineRule="atLeast"/>
        <w:jc w:val="right"/>
        <w:rPr>
          <w:rFonts w:ascii="Arial" w:hAnsi="Arial" w:cs="Arial"/>
          <w:bCs/>
          <w:iCs/>
          <w:sz w:val="22"/>
          <w:szCs w:val="22"/>
        </w:rPr>
      </w:pPr>
      <w:r w:rsidRPr="006C2198">
        <w:rPr>
          <w:rFonts w:ascii="Arial" w:hAnsi="Arial" w:cs="Arial"/>
          <w:bCs/>
          <w:iCs/>
          <w:sz w:val="22"/>
          <w:szCs w:val="22"/>
        </w:rPr>
        <w:t xml:space="preserve">w imieniu </w:t>
      </w:r>
      <w:r w:rsidR="000F3636" w:rsidRPr="006C2198">
        <w:rPr>
          <w:rFonts w:ascii="Arial" w:hAnsi="Arial" w:cs="Arial"/>
          <w:bCs/>
          <w:iCs/>
          <w:sz w:val="22"/>
          <w:szCs w:val="22"/>
        </w:rPr>
        <w:t>Oferenta</w:t>
      </w:r>
      <w:r w:rsidRPr="007D3ED3">
        <w:rPr>
          <w:rFonts w:ascii="Arial" w:hAnsi="Arial" w:cs="Arial"/>
          <w:bCs/>
          <w:iCs/>
          <w:sz w:val="22"/>
          <w:szCs w:val="22"/>
        </w:rPr>
        <w:t xml:space="preserve"> </w:t>
      </w:r>
      <w:bookmarkEnd w:id="0"/>
    </w:p>
    <w:sectPr w:rsidR="00143E34" w:rsidRPr="007D3ED3" w:rsidSect="007874FF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417" w:right="1417" w:bottom="851" w:left="1417" w:header="426" w:footer="6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A2863" w14:textId="77777777" w:rsidR="007C1D03" w:rsidRDefault="007C1D03">
      <w:r>
        <w:separator/>
      </w:r>
    </w:p>
  </w:endnote>
  <w:endnote w:type="continuationSeparator" w:id="0">
    <w:p w14:paraId="69A524B9" w14:textId="77777777" w:rsidR="007C1D03" w:rsidRDefault="007C1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9C0B8" w14:textId="77777777" w:rsidR="0069099E" w:rsidRDefault="0069099E" w:rsidP="00FB26CA">
    <w:pPr>
      <w:pStyle w:val="Stopka"/>
      <w:framePr w:wrap="none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2E832797" w14:textId="77777777" w:rsidR="0069099E" w:rsidRDefault="0069099E" w:rsidP="00FB26CA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CB4B6" w14:textId="77777777" w:rsidR="0069099E" w:rsidRPr="007874FF" w:rsidRDefault="0069099E" w:rsidP="007874FF">
    <w:pPr>
      <w:pStyle w:val="Stopka"/>
      <w:framePr w:wrap="none" w:vAnchor="text" w:hAnchor="page" w:x="10627" w:y="62"/>
      <w:rPr>
        <w:rStyle w:val="Numerstrony"/>
        <w:rFonts w:ascii="Arial" w:hAnsi="Arial" w:cs="Arial"/>
        <w:sz w:val="22"/>
        <w:szCs w:val="22"/>
      </w:rPr>
    </w:pPr>
    <w:r w:rsidRPr="007874FF">
      <w:rPr>
        <w:rStyle w:val="Numerstrony"/>
        <w:rFonts w:ascii="Arial" w:hAnsi="Arial" w:cs="Arial"/>
        <w:sz w:val="22"/>
        <w:szCs w:val="22"/>
      </w:rPr>
      <w:fldChar w:fldCharType="begin"/>
    </w:r>
    <w:r w:rsidRPr="007874FF">
      <w:rPr>
        <w:rStyle w:val="Numerstrony"/>
        <w:rFonts w:ascii="Arial" w:hAnsi="Arial" w:cs="Arial"/>
        <w:sz w:val="22"/>
        <w:szCs w:val="22"/>
      </w:rPr>
      <w:instrText xml:space="preserve">PAGE  </w:instrText>
    </w:r>
    <w:r w:rsidRPr="007874FF">
      <w:rPr>
        <w:rStyle w:val="Numerstrony"/>
        <w:rFonts w:ascii="Arial" w:hAnsi="Arial" w:cs="Arial"/>
        <w:sz w:val="22"/>
        <w:szCs w:val="22"/>
      </w:rPr>
      <w:fldChar w:fldCharType="separate"/>
    </w:r>
    <w:r w:rsidR="00502644" w:rsidRPr="007874FF">
      <w:rPr>
        <w:rStyle w:val="Numerstrony"/>
        <w:rFonts w:ascii="Arial" w:hAnsi="Arial" w:cs="Arial"/>
        <w:noProof/>
        <w:sz w:val="22"/>
        <w:szCs w:val="22"/>
      </w:rPr>
      <w:t>3</w:t>
    </w:r>
    <w:r w:rsidRPr="007874FF">
      <w:rPr>
        <w:rStyle w:val="Numerstrony"/>
        <w:rFonts w:ascii="Arial" w:hAnsi="Arial" w:cs="Arial"/>
        <w:sz w:val="22"/>
        <w:szCs w:val="22"/>
      </w:rPr>
      <w:fldChar w:fldCharType="end"/>
    </w:r>
  </w:p>
  <w:p w14:paraId="619D854E" w14:textId="256813B5" w:rsidR="0069099E" w:rsidRDefault="0069099E" w:rsidP="007874FF">
    <w:pPr>
      <w:pStyle w:val="Nagwek"/>
      <w:spacing w:line="271" w:lineRule="auto"/>
      <w:ind w:right="360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A4A1A" w14:textId="77777777" w:rsidR="007C1D03" w:rsidRDefault="007C1D03">
      <w:r>
        <w:separator/>
      </w:r>
    </w:p>
  </w:footnote>
  <w:footnote w:type="continuationSeparator" w:id="0">
    <w:p w14:paraId="11932A72" w14:textId="77777777" w:rsidR="007C1D03" w:rsidRDefault="007C1D03">
      <w:r>
        <w:continuationSeparator/>
      </w:r>
    </w:p>
  </w:footnote>
  <w:footnote w:id="1">
    <w:p w14:paraId="675FD583" w14:textId="4284AE5A" w:rsidR="000B1720" w:rsidRDefault="000B1720">
      <w:pPr>
        <w:pStyle w:val="Tekstprzypisudolnego"/>
      </w:pPr>
      <w:r w:rsidRPr="0072617A">
        <w:rPr>
          <w:rStyle w:val="Odwoanieprzypisudolnego"/>
          <w:sz w:val="18"/>
          <w:szCs w:val="18"/>
        </w:rPr>
        <w:footnoteRef/>
      </w:r>
      <w:r w:rsidRPr="0072617A">
        <w:rPr>
          <w:sz w:val="18"/>
          <w:szCs w:val="18"/>
        </w:rPr>
        <w:t xml:space="preserve"> </w:t>
      </w:r>
      <w:r w:rsidRPr="0072617A">
        <w:rPr>
          <w:rFonts w:ascii="Arial" w:hAnsi="Arial" w:cs="Arial"/>
          <w:bCs/>
          <w:iCs/>
        </w:rPr>
        <w:t>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0954A" w14:textId="3ECF5EDA" w:rsidR="00FB26CA" w:rsidRPr="00FB26CA" w:rsidRDefault="00FB26CA" w:rsidP="00FE27D6">
    <w:pPr>
      <w:pStyle w:val="Nagwek"/>
      <w:spacing w:after="240"/>
    </w:pPr>
    <w:r>
      <w:rPr>
        <w:b/>
        <w:bCs/>
        <w:noProof/>
        <w:color w:val="153D63"/>
        <w:sz w:val="18"/>
        <w:szCs w:val="18"/>
      </w:rPr>
      <w:drawing>
        <wp:inline distT="0" distB="0" distL="0" distR="0" wp14:anchorId="57BAF970" wp14:editId="14C4BC55">
          <wp:extent cx="5760720" cy="597063"/>
          <wp:effectExtent l="0" t="0" r="0" b="0"/>
          <wp:docPr id="1741820976" name="Obraz 1741820976" descr="Logo Tarnowskiego Klastera Przemysłowego S.A. oraz dane adresowe:&#10;Tarnowski Klaster Przemysłowy S.A.&#10;ul. Kochanowskiego 32, 33-100 Tarnów, tel. +48 14 627 75 94, fax +48 14 627 75 93&#10;sekretariat@tkp.com.pl, www.tkp. com.pl&#10;NIP 873 27 57 511, REGON 851730610, KRS 0000040960&#10;Sąd Rejonowy dla Krakowa-Śródmieścia w Krakowie&#10;Wydział XII Gospodarczy Krajowego Rejestru Sądowego&#10;Kapitał zakładowy: 45 611 400,00 PLN (kapitał wpłacony: 45 611 400,00 PLN)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1820976" name="Obraz 1741820976" descr="Logo Tarnowskiego Klastera Przemysłowego S.A. oraz dane adresowe:&#10;Tarnowski Klaster Przemysłowy S.A.&#10;ul. Kochanowskiego 32, 33-100 Tarnów, tel. +48 14 627 75 94, fax +48 14 627 75 93&#10;sekretariat@tkp.com.pl, www.tkp. com.pl&#10;NIP 873 27 57 511, REGON 851730610, KRS 0000040960&#10;Sąd Rejonowy dla Krakowa-Śródmieścia w Krakowie&#10;Wydział XII Gospodarczy Krajowego Rejestru Sądowego&#10;Kapitał zakładowy: 45 611 400,00 PLN (kapitał wpłacony: 45 611 400,00 PLN)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970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B7B45" w14:textId="77777777" w:rsidR="0069099E" w:rsidRPr="00A91D84" w:rsidRDefault="00686E3C" w:rsidP="0092767C">
    <w:pPr>
      <w:pStyle w:val="Nagwek"/>
      <w:spacing w:after="360" w:line="271" w:lineRule="auto"/>
      <w:contextualSpacing/>
      <w:jc w:val="both"/>
    </w:pPr>
    <w:r w:rsidRPr="0092767C">
      <w:rPr>
        <w:rFonts w:ascii="Arial" w:hAnsi="Arial" w:cs="Arial"/>
        <w:iCs/>
        <w:sz w:val="22"/>
        <w:szCs w:val="22"/>
      </w:rPr>
      <w:t xml:space="preserve">SWZ Nr ZP 2/2021 zatwierdzony </w:t>
    </w:r>
    <w:r w:rsidR="0092767C" w:rsidRPr="0092767C">
      <w:rPr>
        <w:rFonts w:ascii="Arial" w:hAnsi="Arial" w:cs="Arial"/>
        <w:iCs/>
        <w:sz w:val="22"/>
        <w:szCs w:val="22"/>
      </w:rPr>
      <w:t xml:space="preserve">dnia 29 października 2021 r. </w:t>
    </w:r>
    <w:r w:rsidRPr="0092767C">
      <w:rPr>
        <w:rFonts w:ascii="Arial" w:hAnsi="Arial" w:cs="Arial"/>
        <w:iCs/>
        <w:sz w:val="22"/>
        <w:szCs w:val="22"/>
      </w:rPr>
      <w:t xml:space="preserve">„Dostawa energii elektrycznej na potrzeby Tarnowskiego Klastra Przemysłowego S.A. w Tarnowie w </w:t>
    </w:r>
    <w:r w:rsidR="00F50336" w:rsidRPr="0092767C">
      <w:rPr>
        <w:rFonts w:ascii="Arial" w:hAnsi="Arial" w:cs="Arial"/>
        <w:iCs/>
        <w:sz w:val="22"/>
        <w:szCs w:val="22"/>
      </w:rPr>
      <w:t xml:space="preserve">latach </w:t>
    </w:r>
    <w:r w:rsidRPr="0092767C">
      <w:rPr>
        <w:rFonts w:ascii="Arial" w:hAnsi="Arial" w:cs="Arial"/>
        <w:iCs/>
        <w:sz w:val="22"/>
        <w:szCs w:val="22"/>
      </w:rPr>
      <w:t>2022</w:t>
    </w:r>
    <w:r w:rsidR="00F50336" w:rsidRPr="0092767C">
      <w:rPr>
        <w:rFonts w:ascii="Arial" w:hAnsi="Arial" w:cs="Arial"/>
        <w:iCs/>
        <w:sz w:val="22"/>
        <w:szCs w:val="22"/>
      </w:rPr>
      <w:t xml:space="preserve"> - 2023</w:t>
    </w:r>
    <w:r w:rsidRPr="0092767C">
      <w:rPr>
        <w:rFonts w:ascii="Arial" w:hAnsi="Arial" w:cs="Arial"/>
        <w:iCs/>
        <w:sz w:val="22"/>
        <w:szCs w:val="22"/>
      </w:rPr>
      <w:t xml:space="preserve">, </w:t>
    </w:r>
    <w:r w:rsidR="0092767C" w:rsidRPr="0092767C">
      <w:rPr>
        <w:rFonts w:ascii="Arial" w:hAnsi="Arial" w:cs="Arial"/>
        <w:iCs/>
        <w:sz w:val="22"/>
        <w:szCs w:val="22"/>
      </w:rPr>
      <w:t>z</w:t>
    </w:r>
    <w:r w:rsidR="0092767C">
      <w:rPr>
        <w:rFonts w:ascii="Arial" w:hAnsi="Arial" w:cs="Arial"/>
        <w:iCs/>
        <w:sz w:val="22"/>
        <w:szCs w:val="22"/>
      </w:rPr>
      <w:t> </w:t>
    </w:r>
    <w:r w:rsidRPr="0092767C">
      <w:rPr>
        <w:rFonts w:ascii="Arial" w:hAnsi="Arial" w:cs="Arial"/>
        <w:iCs/>
        <w:sz w:val="22"/>
        <w:szCs w:val="22"/>
      </w:rPr>
      <w:t>wyłączeniem usługi dystrybucji energii elektrycznej”.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  <w:i w:val="0"/>
        <w:sz w:val="28"/>
        <w:u w:val="none"/>
      </w:rPr>
    </w:lvl>
  </w:abstractNum>
  <w:abstractNum w:abstractNumId="1" w15:restartNumberingAfterBreak="0">
    <w:nsid w:val="0000000C"/>
    <w:multiLevelType w:val="singleLevel"/>
    <w:tmpl w:val="0000000C"/>
    <w:name w:val="WW8Num57"/>
    <w:lvl w:ilvl="0">
      <w:start w:val="1"/>
      <w:numFmt w:val="decimal"/>
      <w:suff w:val="nothing"/>
      <w:lvlText w:val="%1)"/>
      <w:lvlJc w:val="left"/>
      <w:pPr>
        <w:ind w:left="360" w:hanging="360"/>
      </w:pPr>
    </w:lvl>
  </w:abstractNum>
  <w:abstractNum w:abstractNumId="2" w15:restartNumberingAfterBreak="0">
    <w:nsid w:val="0000000F"/>
    <w:multiLevelType w:val="multilevel"/>
    <w:tmpl w:val="0000000F"/>
    <w:name w:val="WW8Num76"/>
    <w:lvl w:ilvl="0">
      <w:start w:val="1"/>
      <w:numFmt w:val="decimal"/>
      <w:suff w:val="nothing"/>
      <w:lvlText w:val="%1."/>
      <w:lvlJc w:val="left"/>
      <w:pPr>
        <w:ind w:left="360" w:hanging="360"/>
      </w:pPr>
    </w:lvl>
    <w:lvl w:ilvl="1">
      <w:start w:val="1"/>
      <w:numFmt w:val="decimal"/>
      <w:suff w:val="nothing"/>
      <w:lvlText w:val="%1.%2."/>
      <w:lvlJc w:val="left"/>
      <w:pPr>
        <w:ind w:left="792" w:hanging="432"/>
      </w:pPr>
    </w:lvl>
    <w:lvl w:ilvl="2">
      <w:start w:val="1"/>
      <w:numFmt w:val="decimal"/>
      <w:suff w:val="nothing"/>
      <w:lvlText w:val="%1.%2.%3."/>
      <w:lvlJc w:val="left"/>
      <w:pPr>
        <w:ind w:left="1224" w:hanging="504"/>
      </w:p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</w:lvl>
    <w:lvl w:ilvl="4">
      <w:start w:val="1"/>
      <w:numFmt w:val="decimal"/>
      <w:suff w:val="nothing"/>
      <w:lvlText w:val="%1.%2.%3.%4.%5."/>
      <w:lvlJc w:val="left"/>
      <w:pPr>
        <w:ind w:left="2232" w:hanging="792"/>
      </w:pPr>
    </w:lvl>
    <w:lvl w:ilvl="5">
      <w:start w:val="1"/>
      <w:numFmt w:val="decimal"/>
      <w:suff w:val="nothing"/>
      <w:lvlText w:val="%1.%2.%3.%4.%5.%6."/>
      <w:lvlJc w:val="left"/>
      <w:pPr>
        <w:ind w:left="2736" w:hanging="936"/>
      </w:pPr>
    </w:lvl>
    <w:lvl w:ilvl="6">
      <w:start w:val="1"/>
      <w:numFmt w:val="decimal"/>
      <w:suff w:val="nothing"/>
      <w:lvlText w:val="%1.%2.%3.%4.%5.%6.%7."/>
      <w:lvlJc w:val="left"/>
      <w:pPr>
        <w:ind w:left="3240" w:hanging="1080"/>
      </w:pPr>
    </w:lvl>
    <w:lvl w:ilvl="7">
      <w:start w:val="1"/>
      <w:numFmt w:val="decimal"/>
      <w:suff w:val="nothing"/>
      <w:lvlText w:val="%1.%2.%3.%4.%5.%6.%7.%8."/>
      <w:lvlJc w:val="left"/>
      <w:pPr>
        <w:ind w:left="3744" w:hanging="1224"/>
      </w:pPr>
    </w:lvl>
    <w:lvl w:ilvl="8">
      <w:start w:val="1"/>
      <w:numFmt w:val="decimal"/>
      <w:suff w:val="nothing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0000013"/>
    <w:multiLevelType w:val="multilevel"/>
    <w:tmpl w:val="00000013"/>
    <w:name w:val="WW8Num87"/>
    <w:lvl w:ilvl="0">
      <w:start w:val="1"/>
      <w:numFmt w:val="decimal"/>
      <w:suff w:val="nothing"/>
      <w:lvlText w:val="%1."/>
      <w:lvlJc w:val="left"/>
      <w:pPr>
        <w:ind w:left="360" w:hanging="360"/>
      </w:pPr>
    </w:lvl>
    <w:lvl w:ilvl="1">
      <w:start w:val="1"/>
      <w:numFmt w:val="decimal"/>
      <w:suff w:val="nothing"/>
      <w:lvlText w:val="%1.%2."/>
      <w:lvlJc w:val="left"/>
      <w:pPr>
        <w:ind w:left="792" w:hanging="432"/>
      </w:pPr>
    </w:lvl>
    <w:lvl w:ilvl="2">
      <w:start w:val="1"/>
      <w:numFmt w:val="decimal"/>
      <w:suff w:val="nothing"/>
      <w:lvlText w:val="%1.%2.%3."/>
      <w:lvlJc w:val="left"/>
      <w:pPr>
        <w:ind w:left="1224" w:hanging="504"/>
      </w:p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</w:lvl>
    <w:lvl w:ilvl="4">
      <w:start w:val="1"/>
      <w:numFmt w:val="decimal"/>
      <w:suff w:val="nothing"/>
      <w:lvlText w:val="%1.%2.%3.%4.%5."/>
      <w:lvlJc w:val="left"/>
      <w:pPr>
        <w:ind w:left="2232" w:hanging="792"/>
      </w:pPr>
    </w:lvl>
    <w:lvl w:ilvl="5">
      <w:start w:val="1"/>
      <w:numFmt w:val="decimal"/>
      <w:suff w:val="nothing"/>
      <w:lvlText w:val="%1.%2.%3.%4.%5.%6."/>
      <w:lvlJc w:val="left"/>
      <w:pPr>
        <w:ind w:left="2736" w:hanging="936"/>
      </w:pPr>
    </w:lvl>
    <w:lvl w:ilvl="6">
      <w:start w:val="1"/>
      <w:numFmt w:val="decimal"/>
      <w:suff w:val="nothing"/>
      <w:lvlText w:val="%1.%2.%3.%4.%5.%6.%7."/>
      <w:lvlJc w:val="left"/>
      <w:pPr>
        <w:ind w:left="3240" w:hanging="1080"/>
      </w:pPr>
    </w:lvl>
    <w:lvl w:ilvl="7">
      <w:start w:val="1"/>
      <w:numFmt w:val="decimal"/>
      <w:suff w:val="nothing"/>
      <w:lvlText w:val="%1.%2.%3.%4.%5.%6.%7.%8."/>
      <w:lvlJc w:val="left"/>
      <w:pPr>
        <w:ind w:left="3744" w:hanging="1224"/>
      </w:pPr>
    </w:lvl>
    <w:lvl w:ilvl="8">
      <w:start w:val="1"/>
      <w:numFmt w:val="decimal"/>
      <w:suff w:val="nothing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2117C83"/>
    <w:multiLevelType w:val="hybridMultilevel"/>
    <w:tmpl w:val="1A28DC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7843D2"/>
    <w:multiLevelType w:val="singleLevel"/>
    <w:tmpl w:val="0415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78F2013"/>
    <w:multiLevelType w:val="hybridMultilevel"/>
    <w:tmpl w:val="4D842D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B3A97"/>
    <w:multiLevelType w:val="hybridMultilevel"/>
    <w:tmpl w:val="1B2E23CC"/>
    <w:lvl w:ilvl="0" w:tplc="295C25B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8" w15:restartNumberingAfterBreak="0">
    <w:nsid w:val="0F5B5940"/>
    <w:multiLevelType w:val="singleLevel"/>
    <w:tmpl w:val="FCDE5D9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33D4AB8"/>
    <w:multiLevelType w:val="singleLevel"/>
    <w:tmpl w:val="0415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8EE0FD9"/>
    <w:multiLevelType w:val="hybridMultilevel"/>
    <w:tmpl w:val="2CA63F52"/>
    <w:lvl w:ilvl="0" w:tplc="8D4AC25A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277706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2F517170"/>
    <w:multiLevelType w:val="hybridMultilevel"/>
    <w:tmpl w:val="35B27A0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FE51663"/>
    <w:multiLevelType w:val="hybridMultilevel"/>
    <w:tmpl w:val="09D0AE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1A4683"/>
    <w:multiLevelType w:val="hybridMultilevel"/>
    <w:tmpl w:val="B63A747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382C8F"/>
    <w:multiLevelType w:val="hybridMultilevel"/>
    <w:tmpl w:val="6B226E9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39579EB"/>
    <w:multiLevelType w:val="hybridMultilevel"/>
    <w:tmpl w:val="DD523EF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20546DE"/>
    <w:multiLevelType w:val="hybridMultilevel"/>
    <w:tmpl w:val="2F52D3BC"/>
    <w:lvl w:ilvl="0" w:tplc="B3B012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5352815"/>
    <w:multiLevelType w:val="hybridMultilevel"/>
    <w:tmpl w:val="40EE75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4D17B4"/>
    <w:multiLevelType w:val="hybridMultilevel"/>
    <w:tmpl w:val="2F08CE2E"/>
    <w:lvl w:ilvl="0" w:tplc="2124DD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E85C1C"/>
    <w:multiLevelType w:val="hybridMultilevel"/>
    <w:tmpl w:val="A16057DA"/>
    <w:lvl w:ilvl="0" w:tplc="BA2C99E2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9606153"/>
    <w:multiLevelType w:val="hybridMultilevel"/>
    <w:tmpl w:val="91CE08EE"/>
    <w:lvl w:ilvl="0" w:tplc="DF5A1B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DEC5424"/>
    <w:multiLevelType w:val="hybridMultilevel"/>
    <w:tmpl w:val="4140818E"/>
    <w:lvl w:ilvl="0" w:tplc="96443FDC">
      <w:start w:val="1"/>
      <w:numFmt w:val="bullet"/>
      <w:lvlText w:val=""/>
      <w:lvlJc w:val="left"/>
      <w:pPr>
        <w:tabs>
          <w:tab w:val="num" w:pos="714"/>
        </w:tabs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48567B1"/>
    <w:multiLevelType w:val="hybridMultilevel"/>
    <w:tmpl w:val="80F0F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F773E7"/>
    <w:multiLevelType w:val="hybridMultilevel"/>
    <w:tmpl w:val="7310BB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1309220">
    <w:abstractNumId w:val="11"/>
  </w:num>
  <w:num w:numId="2" w16cid:durableId="1699164294">
    <w:abstractNumId w:val="8"/>
  </w:num>
  <w:num w:numId="3" w16cid:durableId="2082172920">
    <w:abstractNumId w:val="9"/>
  </w:num>
  <w:num w:numId="4" w16cid:durableId="742604989">
    <w:abstractNumId w:val="5"/>
  </w:num>
  <w:num w:numId="5" w16cid:durableId="474296255">
    <w:abstractNumId w:val="18"/>
  </w:num>
  <w:num w:numId="6" w16cid:durableId="543953039">
    <w:abstractNumId w:val="20"/>
  </w:num>
  <w:num w:numId="7" w16cid:durableId="357097">
    <w:abstractNumId w:val="0"/>
  </w:num>
  <w:num w:numId="8" w16cid:durableId="296569229">
    <w:abstractNumId w:val="24"/>
  </w:num>
  <w:num w:numId="9" w16cid:durableId="1609893353">
    <w:abstractNumId w:val="10"/>
  </w:num>
  <w:num w:numId="10" w16cid:durableId="1813673434">
    <w:abstractNumId w:val="21"/>
  </w:num>
  <w:num w:numId="11" w16cid:durableId="205889509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60501077">
    <w:abstractNumId w:val="22"/>
  </w:num>
  <w:num w:numId="13" w16cid:durableId="961378131">
    <w:abstractNumId w:val="7"/>
  </w:num>
  <w:num w:numId="14" w16cid:durableId="464129001">
    <w:abstractNumId w:val="4"/>
  </w:num>
  <w:num w:numId="15" w16cid:durableId="331107008">
    <w:abstractNumId w:val="6"/>
  </w:num>
  <w:num w:numId="16" w16cid:durableId="2120567100">
    <w:abstractNumId w:val="16"/>
  </w:num>
  <w:num w:numId="17" w16cid:durableId="675154202">
    <w:abstractNumId w:val="13"/>
  </w:num>
  <w:num w:numId="18" w16cid:durableId="2029327980">
    <w:abstractNumId w:val="15"/>
  </w:num>
  <w:num w:numId="19" w16cid:durableId="646979843">
    <w:abstractNumId w:val="23"/>
  </w:num>
  <w:num w:numId="20" w16cid:durableId="1018777055">
    <w:abstractNumId w:val="12"/>
  </w:num>
  <w:num w:numId="21" w16cid:durableId="322272941">
    <w:abstractNumId w:val="17"/>
  </w:num>
  <w:num w:numId="22" w16cid:durableId="372510956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13F"/>
    <w:rsid w:val="000016F8"/>
    <w:rsid w:val="00016EDE"/>
    <w:rsid w:val="00017EF6"/>
    <w:rsid w:val="0002148F"/>
    <w:rsid w:val="00021E3C"/>
    <w:rsid w:val="00025F94"/>
    <w:rsid w:val="000300C3"/>
    <w:rsid w:val="000360FD"/>
    <w:rsid w:val="00037E96"/>
    <w:rsid w:val="00045C3C"/>
    <w:rsid w:val="00050494"/>
    <w:rsid w:val="00050602"/>
    <w:rsid w:val="000574D4"/>
    <w:rsid w:val="000639E5"/>
    <w:rsid w:val="000672CA"/>
    <w:rsid w:val="00090693"/>
    <w:rsid w:val="00097142"/>
    <w:rsid w:val="000A0D90"/>
    <w:rsid w:val="000A509F"/>
    <w:rsid w:val="000A6DCB"/>
    <w:rsid w:val="000B010B"/>
    <w:rsid w:val="000B1720"/>
    <w:rsid w:val="000B35DF"/>
    <w:rsid w:val="000B54D4"/>
    <w:rsid w:val="000B60F7"/>
    <w:rsid w:val="000C471D"/>
    <w:rsid w:val="000C70D7"/>
    <w:rsid w:val="000D1286"/>
    <w:rsid w:val="000D27DC"/>
    <w:rsid w:val="000F3636"/>
    <w:rsid w:val="00107150"/>
    <w:rsid w:val="001077F6"/>
    <w:rsid w:val="001148F6"/>
    <w:rsid w:val="00120222"/>
    <w:rsid w:val="00120342"/>
    <w:rsid w:val="0012191C"/>
    <w:rsid w:val="001261BC"/>
    <w:rsid w:val="00133B55"/>
    <w:rsid w:val="00136AA5"/>
    <w:rsid w:val="001431B3"/>
    <w:rsid w:val="00143E34"/>
    <w:rsid w:val="00145F5E"/>
    <w:rsid w:val="00146DD9"/>
    <w:rsid w:val="00166514"/>
    <w:rsid w:val="00177F5F"/>
    <w:rsid w:val="001800E6"/>
    <w:rsid w:val="0018245C"/>
    <w:rsid w:val="001A673B"/>
    <w:rsid w:val="001D0E9A"/>
    <w:rsid w:val="001D33DC"/>
    <w:rsid w:val="001D7907"/>
    <w:rsid w:val="001E636E"/>
    <w:rsid w:val="001F55AF"/>
    <w:rsid w:val="001F5A81"/>
    <w:rsid w:val="00211391"/>
    <w:rsid w:val="002301D8"/>
    <w:rsid w:val="00230960"/>
    <w:rsid w:val="00256EA8"/>
    <w:rsid w:val="002620E8"/>
    <w:rsid w:val="002771DB"/>
    <w:rsid w:val="00277FCA"/>
    <w:rsid w:val="00282B92"/>
    <w:rsid w:val="00291DC6"/>
    <w:rsid w:val="002A13F7"/>
    <w:rsid w:val="002B13EB"/>
    <w:rsid w:val="002B7349"/>
    <w:rsid w:val="002C0307"/>
    <w:rsid w:val="002C4201"/>
    <w:rsid w:val="002E6C90"/>
    <w:rsid w:val="002F2BC0"/>
    <w:rsid w:val="002F6DE5"/>
    <w:rsid w:val="00302F9D"/>
    <w:rsid w:val="00310728"/>
    <w:rsid w:val="003207F4"/>
    <w:rsid w:val="00323CC1"/>
    <w:rsid w:val="003318AD"/>
    <w:rsid w:val="0034179C"/>
    <w:rsid w:val="00344275"/>
    <w:rsid w:val="003562C3"/>
    <w:rsid w:val="0036259A"/>
    <w:rsid w:val="0037476E"/>
    <w:rsid w:val="00377FF2"/>
    <w:rsid w:val="00391C59"/>
    <w:rsid w:val="003952EE"/>
    <w:rsid w:val="00395AA6"/>
    <w:rsid w:val="003A086D"/>
    <w:rsid w:val="003A3E4E"/>
    <w:rsid w:val="003D241B"/>
    <w:rsid w:val="003D4E1F"/>
    <w:rsid w:val="003E02A8"/>
    <w:rsid w:val="003E3914"/>
    <w:rsid w:val="003E41DA"/>
    <w:rsid w:val="003E6236"/>
    <w:rsid w:val="003E747A"/>
    <w:rsid w:val="003F1362"/>
    <w:rsid w:val="003F28AD"/>
    <w:rsid w:val="003F57B4"/>
    <w:rsid w:val="0040040F"/>
    <w:rsid w:val="004072EE"/>
    <w:rsid w:val="0042480B"/>
    <w:rsid w:val="004309E1"/>
    <w:rsid w:val="004317FD"/>
    <w:rsid w:val="00446A04"/>
    <w:rsid w:val="00453BF0"/>
    <w:rsid w:val="004649A0"/>
    <w:rsid w:val="00473569"/>
    <w:rsid w:val="0048081A"/>
    <w:rsid w:val="0048344A"/>
    <w:rsid w:val="00484EEA"/>
    <w:rsid w:val="00487DBB"/>
    <w:rsid w:val="0049210B"/>
    <w:rsid w:val="0049261E"/>
    <w:rsid w:val="004A499B"/>
    <w:rsid w:val="004B2901"/>
    <w:rsid w:val="004C1BB6"/>
    <w:rsid w:val="004D0AD7"/>
    <w:rsid w:val="004E2B1C"/>
    <w:rsid w:val="004F7EB6"/>
    <w:rsid w:val="00502644"/>
    <w:rsid w:val="00504D9A"/>
    <w:rsid w:val="00523267"/>
    <w:rsid w:val="00523430"/>
    <w:rsid w:val="0052393C"/>
    <w:rsid w:val="00535CF1"/>
    <w:rsid w:val="00555825"/>
    <w:rsid w:val="0055622B"/>
    <w:rsid w:val="005622FC"/>
    <w:rsid w:val="0057019D"/>
    <w:rsid w:val="00573071"/>
    <w:rsid w:val="00581FE4"/>
    <w:rsid w:val="00587FB4"/>
    <w:rsid w:val="005962B2"/>
    <w:rsid w:val="005A73CC"/>
    <w:rsid w:val="005A7590"/>
    <w:rsid w:val="005B558D"/>
    <w:rsid w:val="005C66D0"/>
    <w:rsid w:val="005C72BF"/>
    <w:rsid w:val="005E5570"/>
    <w:rsid w:val="005F5323"/>
    <w:rsid w:val="00603C88"/>
    <w:rsid w:val="006120B9"/>
    <w:rsid w:val="00616F52"/>
    <w:rsid w:val="006327A0"/>
    <w:rsid w:val="006505BA"/>
    <w:rsid w:val="00651BED"/>
    <w:rsid w:val="00652506"/>
    <w:rsid w:val="006537E2"/>
    <w:rsid w:val="00665DDB"/>
    <w:rsid w:val="006702D8"/>
    <w:rsid w:val="006757DF"/>
    <w:rsid w:val="00676CE4"/>
    <w:rsid w:val="0068294B"/>
    <w:rsid w:val="00683DD0"/>
    <w:rsid w:val="00686E3C"/>
    <w:rsid w:val="0069099E"/>
    <w:rsid w:val="00692AE1"/>
    <w:rsid w:val="00694A5F"/>
    <w:rsid w:val="006A2ADE"/>
    <w:rsid w:val="006B7682"/>
    <w:rsid w:val="006C2198"/>
    <w:rsid w:val="006C7480"/>
    <w:rsid w:val="006D0741"/>
    <w:rsid w:val="006D4E84"/>
    <w:rsid w:val="006D4F7E"/>
    <w:rsid w:val="006D58CE"/>
    <w:rsid w:val="006F6FB9"/>
    <w:rsid w:val="006F793A"/>
    <w:rsid w:val="00706484"/>
    <w:rsid w:val="00724686"/>
    <w:rsid w:val="0072617A"/>
    <w:rsid w:val="007403E8"/>
    <w:rsid w:val="00740D00"/>
    <w:rsid w:val="00742394"/>
    <w:rsid w:val="0074296C"/>
    <w:rsid w:val="00742CC6"/>
    <w:rsid w:val="007651F9"/>
    <w:rsid w:val="00781F80"/>
    <w:rsid w:val="007874FF"/>
    <w:rsid w:val="00793278"/>
    <w:rsid w:val="007C1D03"/>
    <w:rsid w:val="007D2027"/>
    <w:rsid w:val="007D3ED3"/>
    <w:rsid w:val="007D43FD"/>
    <w:rsid w:val="007D4C75"/>
    <w:rsid w:val="007E1BB8"/>
    <w:rsid w:val="007E2E74"/>
    <w:rsid w:val="007E64AE"/>
    <w:rsid w:val="007F5F4F"/>
    <w:rsid w:val="007F714B"/>
    <w:rsid w:val="00826B7C"/>
    <w:rsid w:val="00832A4E"/>
    <w:rsid w:val="00841329"/>
    <w:rsid w:val="00851CB9"/>
    <w:rsid w:val="0085333D"/>
    <w:rsid w:val="008600BB"/>
    <w:rsid w:val="008766CA"/>
    <w:rsid w:val="00877C12"/>
    <w:rsid w:val="008C4589"/>
    <w:rsid w:val="008C4D84"/>
    <w:rsid w:val="008D6E00"/>
    <w:rsid w:val="008D7543"/>
    <w:rsid w:val="008F31A2"/>
    <w:rsid w:val="008F4864"/>
    <w:rsid w:val="008F6C93"/>
    <w:rsid w:val="00904F92"/>
    <w:rsid w:val="009054C8"/>
    <w:rsid w:val="009126FF"/>
    <w:rsid w:val="00925324"/>
    <w:rsid w:val="0092767C"/>
    <w:rsid w:val="00931499"/>
    <w:rsid w:val="00954A5E"/>
    <w:rsid w:val="00956771"/>
    <w:rsid w:val="0097077F"/>
    <w:rsid w:val="009709B6"/>
    <w:rsid w:val="00971CEC"/>
    <w:rsid w:val="00980457"/>
    <w:rsid w:val="00981130"/>
    <w:rsid w:val="009837B0"/>
    <w:rsid w:val="00985CF7"/>
    <w:rsid w:val="00994688"/>
    <w:rsid w:val="009C0B77"/>
    <w:rsid w:val="009E158D"/>
    <w:rsid w:val="009E207F"/>
    <w:rsid w:val="009E2A94"/>
    <w:rsid w:val="009F51BD"/>
    <w:rsid w:val="00A0167D"/>
    <w:rsid w:val="00A06F39"/>
    <w:rsid w:val="00A12B26"/>
    <w:rsid w:val="00A21B6F"/>
    <w:rsid w:val="00A321AF"/>
    <w:rsid w:val="00A427DD"/>
    <w:rsid w:val="00A46819"/>
    <w:rsid w:val="00A65849"/>
    <w:rsid w:val="00A870F6"/>
    <w:rsid w:val="00A91D84"/>
    <w:rsid w:val="00AA3FEA"/>
    <w:rsid w:val="00AA61BF"/>
    <w:rsid w:val="00AB38A3"/>
    <w:rsid w:val="00AB55D0"/>
    <w:rsid w:val="00AB621A"/>
    <w:rsid w:val="00AC42AF"/>
    <w:rsid w:val="00AC7DC1"/>
    <w:rsid w:val="00AD261A"/>
    <w:rsid w:val="00AD76C4"/>
    <w:rsid w:val="00AF7C5A"/>
    <w:rsid w:val="00B045F1"/>
    <w:rsid w:val="00B2087A"/>
    <w:rsid w:val="00B21082"/>
    <w:rsid w:val="00B2685F"/>
    <w:rsid w:val="00B32086"/>
    <w:rsid w:val="00B34B9D"/>
    <w:rsid w:val="00B46DD0"/>
    <w:rsid w:val="00B60CC3"/>
    <w:rsid w:val="00B6732F"/>
    <w:rsid w:val="00B72BB1"/>
    <w:rsid w:val="00B935F5"/>
    <w:rsid w:val="00B94A56"/>
    <w:rsid w:val="00BA686E"/>
    <w:rsid w:val="00BB0A30"/>
    <w:rsid w:val="00BB438C"/>
    <w:rsid w:val="00BC0A48"/>
    <w:rsid w:val="00BC259B"/>
    <w:rsid w:val="00BC6922"/>
    <w:rsid w:val="00BC7261"/>
    <w:rsid w:val="00BF5EDB"/>
    <w:rsid w:val="00C0113F"/>
    <w:rsid w:val="00C13CA7"/>
    <w:rsid w:val="00C14590"/>
    <w:rsid w:val="00C1590C"/>
    <w:rsid w:val="00C247BD"/>
    <w:rsid w:val="00C3478F"/>
    <w:rsid w:val="00C51368"/>
    <w:rsid w:val="00C523A5"/>
    <w:rsid w:val="00C55C0A"/>
    <w:rsid w:val="00C7798E"/>
    <w:rsid w:val="00C81468"/>
    <w:rsid w:val="00C94110"/>
    <w:rsid w:val="00CA7FCB"/>
    <w:rsid w:val="00CB4C69"/>
    <w:rsid w:val="00CB4F92"/>
    <w:rsid w:val="00CB5CD7"/>
    <w:rsid w:val="00CB7140"/>
    <w:rsid w:val="00CC23F7"/>
    <w:rsid w:val="00CD4BEB"/>
    <w:rsid w:val="00CF3E73"/>
    <w:rsid w:val="00D00995"/>
    <w:rsid w:val="00D05E40"/>
    <w:rsid w:val="00D06474"/>
    <w:rsid w:val="00D110F8"/>
    <w:rsid w:val="00D1163F"/>
    <w:rsid w:val="00D20156"/>
    <w:rsid w:val="00D27463"/>
    <w:rsid w:val="00D346D8"/>
    <w:rsid w:val="00D36F9C"/>
    <w:rsid w:val="00D374B5"/>
    <w:rsid w:val="00D41E50"/>
    <w:rsid w:val="00D63EF7"/>
    <w:rsid w:val="00D879FA"/>
    <w:rsid w:val="00DB1D8A"/>
    <w:rsid w:val="00DC1098"/>
    <w:rsid w:val="00DC4B32"/>
    <w:rsid w:val="00DD037C"/>
    <w:rsid w:val="00DD508D"/>
    <w:rsid w:val="00DD7A0D"/>
    <w:rsid w:val="00DF09EA"/>
    <w:rsid w:val="00E113A1"/>
    <w:rsid w:val="00E16680"/>
    <w:rsid w:val="00E22FE2"/>
    <w:rsid w:val="00E24E4F"/>
    <w:rsid w:val="00E3382E"/>
    <w:rsid w:val="00E36DF6"/>
    <w:rsid w:val="00E4485D"/>
    <w:rsid w:val="00E53575"/>
    <w:rsid w:val="00E5696C"/>
    <w:rsid w:val="00E61467"/>
    <w:rsid w:val="00E91C91"/>
    <w:rsid w:val="00E96C8C"/>
    <w:rsid w:val="00E97340"/>
    <w:rsid w:val="00EB45FE"/>
    <w:rsid w:val="00EB6291"/>
    <w:rsid w:val="00ED03AC"/>
    <w:rsid w:val="00F06DE9"/>
    <w:rsid w:val="00F077AA"/>
    <w:rsid w:val="00F2454A"/>
    <w:rsid w:val="00F36272"/>
    <w:rsid w:val="00F50336"/>
    <w:rsid w:val="00F5132F"/>
    <w:rsid w:val="00F61F43"/>
    <w:rsid w:val="00F731DF"/>
    <w:rsid w:val="00F73A2D"/>
    <w:rsid w:val="00FA0A48"/>
    <w:rsid w:val="00FA40E3"/>
    <w:rsid w:val="00FB0F47"/>
    <w:rsid w:val="00FB19FD"/>
    <w:rsid w:val="00FB26CA"/>
    <w:rsid w:val="00FB532C"/>
    <w:rsid w:val="00FD4A13"/>
    <w:rsid w:val="00FD6C98"/>
    <w:rsid w:val="00FE27D6"/>
    <w:rsid w:val="00FE4EB9"/>
    <w:rsid w:val="00FF0A1C"/>
    <w:rsid w:val="00FF12FE"/>
    <w:rsid w:val="00FF1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8CE4C6"/>
  <w15:docId w15:val="{C60E1B47-7249-43A7-9FEF-414A9346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outlineLvl w:val="0"/>
    </w:pPr>
    <w:rPr>
      <w:rFonts w:ascii="Arial" w:hAnsi="Arial"/>
      <w:b/>
      <w:sz w:val="22"/>
    </w:rPr>
  </w:style>
  <w:style w:type="paragraph" w:styleId="Nagwek2">
    <w:name w:val="heading 2"/>
    <w:basedOn w:val="Normalny"/>
    <w:next w:val="Normalny"/>
    <w:qFormat/>
    <w:pPr>
      <w:keepNext/>
      <w:jc w:val="both"/>
      <w:outlineLvl w:val="1"/>
    </w:pPr>
    <w:rPr>
      <w:rFonts w:ascii="Arial" w:hAnsi="Arial"/>
      <w:b/>
      <w:bCs/>
      <w:sz w:val="22"/>
    </w:rPr>
  </w:style>
  <w:style w:type="paragraph" w:styleId="Nagwek3">
    <w:name w:val="heading 3"/>
    <w:basedOn w:val="Normalny"/>
    <w:next w:val="Normalny"/>
    <w:qFormat/>
    <w:pPr>
      <w:keepNext/>
      <w:jc w:val="center"/>
      <w:outlineLvl w:val="2"/>
    </w:pPr>
    <w:rPr>
      <w:rFonts w:ascii="Arial" w:hAnsi="Arial"/>
      <w:b/>
      <w:sz w:val="28"/>
      <w:u w:val="single"/>
    </w:rPr>
  </w:style>
  <w:style w:type="paragraph" w:styleId="Nagwek4">
    <w:name w:val="heading 4"/>
    <w:basedOn w:val="Normalny"/>
    <w:next w:val="Normalny"/>
    <w:qFormat/>
    <w:pPr>
      <w:keepNext/>
      <w:spacing w:line="360" w:lineRule="auto"/>
      <w:jc w:val="center"/>
      <w:outlineLvl w:val="3"/>
    </w:pPr>
    <w:rPr>
      <w:b/>
    </w:rPr>
  </w:style>
  <w:style w:type="paragraph" w:styleId="Nagwek5">
    <w:name w:val="heading 5"/>
    <w:basedOn w:val="Normalny"/>
    <w:next w:val="Normalny"/>
    <w:qFormat/>
    <w:pPr>
      <w:keepNext/>
      <w:outlineLvl w:val="4"/>
    </w:pPr>
    <w:rPr>
      <w:rFonts w:ascii="Arial" w:hAnsi="Arial"/>
      <w:b/>
      <w:i/>
      <w:sz w:val="28"/>
      <w:u w:val="singl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qFormat/>
    <w:pPr>
      <w:keepNext/>
      <w:jc w:val="right"/>
      <w:outlineLvl w:val="6"/>
    </w:pPr>
    <w:rPr>
      <w:rFonts w:ascii="Arial" w:hAnsi="Arial"/>
      <w:b/>
      <w:i/>
      <w:sz w:val="22"/>
    </w:rPr>
  </w:style>
  <w:style w:type="paragraph" w:styleId="Nagwek8">
    <w:name w:val="heading 8"/>
    <w:basedOn w:val="Normalny"/>
    <w:next w:val="Normalny"/>
    <w:qFormat/>
    <w:pPr>
      <w:keepNext/>
      <w:shd w:val="clear" w:color="auto" w:fill="FFFFFF"/>
      <w:outlineLvl w:val="7"/>
    </w:pPr>
    <w:rPr>
      <w:rFonts w:ascii="Arial" w:hAnsi="Arial"/>
      <w:b/>
      <w:snapToGrid w:val="0"/>
      <w:color w:val="000000"/>
      <w:sz w:val="22"/>
      <w:u w:val="single"/>
    </w:rPr>
  </w:style>
  <w:style w:type="paragraph" w:styleId="Nagwek9">
    <w:name w:val="heading 9"/>
    <w:basedOn w:val="Normalny"/>
    <w:next w:val="Normalny"/>
    <w:qFormat/>
    <w:pPr>
      <w:keepNext/>
      <w:tabs>
        <w:tab w:val="right" w:pos="8505"/>
      </w:tabs>
      <w:spacing w:line="360" w:lineRule="auto"/>
      <w:ind w:firstLine="426"/>
      <w:jc w:val="both"/>
      <w:outlineLvl w:val="8"/>
    </w:pPr>
    <w:rPr>
      <w:b/>
      <w:i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rFonts w:ascii="Arial" w:hAnsi="Arial"/>
      <w:sz w:val="22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podstawowy2">
    <w:name w:val="Body Text 2"/>
    <w:basedOn w:val="Normalny"/>
    <w:pPr>
      <w:jc w:val="both"/>
    </w:pPr>
    <w:rPr>
      <w:rFonts w:ascii="Arial" w:hAnsi="Arial"/>
      <w:sz w:val="22"/>
    </w:rPr>
  </w:style>
  <w:style w:type="paragraph" w:styleId="Tekstpodstawowy3">
    <w:name w:val="Body Text 3"/>
    <w:basedOn w:val="Normalny"/>
    <w:pPr>
      <w:spacing w:line="360" w:lineRule="auto"/>
      <w:jc w:val="both"/>
    </w:pPr>
  </w:style>
  <w:style w:type="character" w:styleId="Odwoaniedokomentarza">
    <w:name w:val="annotation reference"/>
    <w:semiHidden/>
    <w:rPr>
      <w:sz w:val="16"/>
    </w:rPr>
  </w:style>
  <w:style w:type="paragraph" w:styleId="Tekstkomentarza">
    <w:name w:val="annotation text"/>
    <w:basedOn w:val="Normalny"/>
    <w:link w:val="TekstkomentarzaZnak"/>
    <w:semiHidden/>
    <w:rPr>
      <w:sz w:val="20"/>
    </w:rPr>
  </w:style>
  <w:style w:type="paragraph" w:styleId="Tekstpodstawowywcity">
    <w:name w:val="Body Text Indent"/>
    <w:basedOn w:val="Normalny"/>
    <w:pPr>
      <w:ind w:left="4956"/>
      <w:jc w:val="center"/>
    </w:pPr>
    <w:rPr>
      <w:rFonts w:ascii="Arial" w:hAnsi="Arial"/>
      <w:sz w:val="18"/>
    </w:rPr>
  </w:style>
  <w:style w:type="paragraph" w:styleId="Tekstpodstawowywcity2">
    <w:name w:val="Body Text Indent 2"/>
    <w:basedOn w:val="Normalny"/>
    <w:pPr>
      <w:ind w:left="4678"/>
      <w:jc w:val="center"/>
    </w:pPr>
    <w:rPr>
      <w:i/>
    </w:rPr>
  </w:style>
  <w:style w:type="paragraph" w:styleId="Tekstpodstawowywcity3">
    <w:name w:val="Body Text Indent 3"/>
    <w:basedOn w:val="Normalny"/>
    <w:pPr>
      <w:ind w:left="360"/>
      <w:jc w:val="both"/>
    </w:pPr>
    <w:rPr>
      <w:rFonts w:ascii="Arial" w:hAnsi="Arial"/>
      <w:snapToGrid w:val="0"/>
      <w:color w:val="000000"/>
      <w:sz w:val="22"/>
    </w:rPr>
  </w:style>
  <w:style w:type="character" w:customStyle="1" w:styleId="NagwekZnak">
    <w:name w:val="Nagłówek Znak"/>
    <w:link w:val="Nagwek"/>
    <w:rsid w:val="00980457"/>
    <w:rPr>
      <w:sz w:val="24"/>
      <w:szCs w:val="24"/>
    </w:rPr>
  </w:style>
  <w:style w:type="paragraph" w:customStyle="1" w:styleId="Tekstpodstawowywcity21">
    <w:name w:val="Tekst podstawowy wcięty 21"/>
    <w:basedOn w:val="Normalny"/>
    <w:rsid w:val="00A870F6"/>
    <w:pPr>
      <w:suppressAutoHyphens/>
      <w:spacing w:after="120" w:line="480" w:lineRule="auto"/>
      <w:ind w:left="283"/>
    </w:pPr>
    <w:rPr>
      <w:szCs w:val="20"/>
      <w:lang w:eastAsia="ar-SA"/>
    </w:rPr>
  </w:style>
  <w:style w:type="paragraph" w:styleId="Tytu">
    <w:name w:val="Title"/>
    <w:basedOn w:val="Normalny"/>
    <w:next w:val="Podtytu"/>
    <w:link w:val="TytuZnak"/>
    <w:qFormat/>
    <w:rsid w:val="00A870F6"/>
    <w:pPr>
      <w:jc w:val="center"/>
    </w:pPr>
    <w:rPr>
      <w:b/>
      <w:szCs w:val="20"/>
      <w:lang w:eastAsia="ar-SA"/>
    </w:rPr>
  </w:style>
  <w:style w:type="character" w:customStyle="1" w:styleId="TytuZnak">
    <w:name w:val="Tytuł Znak"/>
    <w:link w:val="Tytu"/>
    <w:rsid w:val="00A870F6"/>
    <w:rPr>
      <w:b/>
      <w:sz w:val="24"/>
      <w:lang w:eastAsia="ar-SA"/>
    </w:rPr>
  </w:style>
  <w:style w:type="paragraph" w:styleId="Podtytu">
    <w:name w:val="Subtitle"/>
    <w:basedOn w:val="Normalny"/>
    <w:next w:val="Normalny"/>
    <w:link w:val="PodtytuZnak"/>
    <w:qFormat/>
    <w:rsid w:val="00A870F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PodtytuZnak">
    <w:name w:val="Podtytuł Znak"/>
    <w:link w:val="Podtytu"/>
    <w:rsid w:val="00A870F6"/>
    <w:rPr>
      <w:rFonts w:ascii="Calibri Light" w:eastAsia="Times New Roman" w:hAnsi="Calibri Light" w:cs="Times New Roman"/>
      <w:sz w:val="24"/>
      <w:szCs w:val="24"/>
    </w:rPr>
  </w:style>
  <w:style w:type="paragraph" w:styleId="Tekstdymka">
    <w:name w:val="Balloon Text"/>
    <w:basedOn w:val="Normalny"/>
    <w:link w:val="TekstdymkaZnak"/>
    <w:rsid w:val="00A91D84"/>
    <w:rPr>
      <w:sz w:val="18"/>
      <w:szCs w:val="18"/>
    </w:rPr>
  </w:style>
  <w:style w:type="character" w:customStyle="1" w:styleId="TekstdymkaZnak">
    <w:name w:val="Tekst dymka Znak"/>
    <w:link w:val="Tekstdymka"/>
    <w:rsid w:val="00A91D84"/>
    <w:rPr>
      <w:sz w:val="18"/>
      <w:szCs w:val="18"/>
    </w:rPr>
  </w:style>
  <w:style w:type="character" w:styleId="Odwoanieprzypisudolnego">
    <w:name w:val="footnote reference"/>
    <w:rsid w:val="00B72BB1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B72BB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72BB1"/>
  </w:style>
  <w:style w:type="character" w:styleId="Hipercze">
    <w:name w:val="Hyperlink"/>
    <w:rsid w:val="00B72BB1"/>
    <w:rPr>
      <w:color w:val="0000FF"/>
      <w:u w:val="single"/>
    </w:rPr>
  </w:style>
  <w:style w:type="paragraph" w:styleId="Akapitzlist">
    <w:name w:val="List Paragraph"/>
    <w:basedOn w:val="Normalny"/>
    <w:qFormat/>
    <w:rsid w:val="00B72BB1"/>
    <w:pPr>
      <w:suppressAutoHyphens/>
      <w:ind w:left="708"/>
    </w:pPr>
    <w:rPr>
      <w:lang w:eastAsia="ar-SA"/>
    </w:rPr>
  </w:style>
  <w:style w:type="character" w:styleId="UyteHipercze">
    <w:name w:val="FollowedHyperlink"/>
    <w:rsid w:val="00C1590C"/>
    <w:rPr>
      <w:color w:val="954F72"/>
      <w:u w:val="single"/>
    </w:rPr>
  </w:style>
  <w:style w:type="paragraph" w:styleId="Poprawka">
    <w:name w:val="Revision"/>
    <w:hidden/>
    <w:uiPriority w:val="99"/>
    <w:semiHidden/>
    <w:rsid w:val="000639E5"/>
    <w:rPr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1800E6"/>
    <w:rPr>
      <w:b/>
      <w:bCs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1800E6"/>
    <w:rPr>
      <w:szCs w:val="24"/>
    </w:rPr>
  </w:style>
  <w:style w:type="character" w:customStyle="1" w:styleId="TematkomentarzaZnak">
    <w:name w:val="Temat komentarza Znak"/>
    <w:basedOn w:val="TekstkomentarzaZnak"/>
    <w:link w:val="Tematkomentarza"/>
    <w:semiHidden/>
    <w:rsid w:val="001800E6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61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D7C26-3357-4E5B-9099-DFAC327CD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SWZ - Formularz ofertowy</vt:lpstr>
    </vt:vector>
  </TitlesOfParts>
  <Company>serwer01</Company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SWZ - Formularz ofertowy</dc:title>
  <dc:creator>zps</dc:creator>
  <cp:lastModifiedBy>sekretariat</cp:lastModifiedBy>
  <cp:revision>3</cp:revision>
  <cp:lastPrinted>2008-11-19T11:30:00Z</cp:lastPrinted>
  <dcterms:created xsi:type="dcterms:W3CDTF">2025-09-29T17:04:00Z</dcterms:created>
  <dcterms:modified xsi:type="dcterms:W3CDTF">2025-09-29T17:04:00Z</dcterms:modified>
</cp:coreProperties>
</file>